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E71BE" w14:textId="5D47854E" w:rsidR="001D1F5D" w:rsidRPr="00545589" w:rsidRDefault="00545589" w:rsidP="00545589">
      <w:pPr>
        <w:bidi/>
        <w:spacing w:before="100" w:after="10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Tahoma" w:hAnsi="Tahom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140859" wp14:editId="16C5A29D">
                <wp:simplePos x="0" y="0"/>
                <wp:positionH relativeFrom="margin">
                  <wp:posOffset>765316</wp:posOffset>
                </wp:positionH>
                <wp:positionV relativeFrom="paragraph">
                  <wp:posOffset>-556684</wp:posOffset>
                </wp:positionV>
                <wp:extent cx="5648325" cy="829310"/>
                <wp:effectExtent l="0" t="0" r="9525" b="889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829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7533A" w14:textId="77777777" w:rsidR="006C7D0B" w:rsidRPr="00E511EE" w:rsidRDefault="006C7D0B" w:rsidP="00E511EE">
                            <w:pPr>
                              <w:pStyle w:val="afff5"/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نموذج (2</w:t>
                            </w:r>
                            <w:r w:rsidRPr="00E511EE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)</w:t>
                            </w:r>
                          </w:p>
                          <w:p w14:paraId="2370DF78" w14:textId="77777777" w:rsidR="006C7D0B" w:rsidRPr="00E511EE" w:rsidRDefault="006C7D0B" w:rsidP="00E511EE">
                            <w:pPr>
                              <w:pStyle w:val="afff5"/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  <w:t xml:space="preserve"> </w:t>
                            </w: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إعادة توزيع الوحدات الدراسية في المناهج الدراسية وفق نظام الثلاثة فصول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40859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60.25pt;margin-top:-43.85pt;width:444.75pt;height:65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" fillcolor="white [3201]" stroked="f" strokeweight=".5pt">
                <v:textbox>
                  <w:txbxContent>
                    <w:p w14:paraId="76E7533A" w14:textId="77777777" w:rsidR="006C7D0B" w:rsidRPr="00E511EE" w:rsidRDefault="006C7D0B" w:rsidP="00E511EE">
                      <w:pPr>
                        <w:pStyle w:val="afff5"/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</w:pP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نموذج (2</w:t>
                      </w:r>
                      <w:r w:rsidRPr="00E511EE">
                        <w:rPr>
                          <w:rFonts w:ascii="Calibri" w:eastAsia="Calibri" w:hAnsi="Calibri" w:cs="Calibri" w:hint="cs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)</w:t>
                      </w:r>
                    </w:p>
                    <w:p w14:paraId="2370DF78" w14:textId="77777777" w:rsidR="006C7D0B" w:rsidRPr="00E511EE" w:rsidRDefault="006C7D0B" w:rsidP="00E511EE">
                      <w:pPr>
                        <w:pStyle w:val="afff5"/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</w:pP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  <w:t xml:space="preserve"> </w:t>
                      </w: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إعادة توزيع الوحدات الدراسية في المناهج الدراسية وفق نظام الثلاثة فصول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1749"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38BC1A57" wp14:editId="5DC054F4">
            <wp:simplePos x="0" y="0"/>
            <wp:positionH relativeFrom="margin">
              <wp:posOffset>7995411</wp:posOffset>
            </wp:positionH>
            <wp:positionV relativeFrom="margin">
              <wp:posOffset>-765688</wp:posOffset>
            </wp:positionV>
            <wp:extent cx="825500" cy="533352"/>
            <wp:effectExtent l="0" t="0" r="0" b="635"/>
            <wp:wrapNone/>
            <wp:docPr id="9" name="صورة 9" descr="شعار-وزارة-التعليم-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8" descr="شعار-وزارة-التعليم-الجديد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3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1"/>
        <w:gridCol w:w="1391"/>
        <w:gridCol w:w="1949"/>
        <w:gridCol w:w="1027"/>
        <w:gridCol w:w="1271"/>
        <w:gridCol w:w="2256"/>
        <w:gridCol w:w="1129"/>
        <w:gridCol w:w="1440"/>
        <w:gridCol w:w="2228"/>
        <w:gridCol w:w="1172"/>
      </w:tblGrid>
      <w:tr w:rsidR="005078E8" w:rsidRPr="00545589" w14:paraId="00613FF9" w14:textId="77777777" w:rsidTr="005078E8">
        <w:trPr>
          <w:jc w:val="center"/>
        </w:trPr>
        <w:tc>
          <w:tcPr>
            <w:tcW w:w="1435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36E0F8" w14:textId="60D450D9" w:rsidR="005078E8" w:rsidRPr="00545589" w:rsidRDefault="005078E8" w:rsidP="005078E8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4"/>
                <w:szCs w:val="24"/>
                <w:rtl/>
              </w:rPr>
              <w:t xml:space="preserve">المرحلة </w:t>
            </w:r>
            <w:r w:rsidR="00545589" w:rsidRPr="00545589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4"/>
                <w:szCs w:val="24"/>
                <w:rtl/>
              </w:rPr>
              <w:t xml:space="preserve">الدراسية:  </w:t>
            </w:r>
            <w:r w:rsidRPr="00545589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4"/>
                <w:szCs w:val="24"/>
                <w:rtl/>
              </w:rPr>
              <w:t xml:space="preserve">                         المتوسطة                                                                            (</w:t>
            </w:r>
            <w:r w:rsidRPr="00545589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4"/>
                <w:szCs w:val="24"/>
                <w:u w:val="single"/>
                <w:rtl/>
              </w:rPr>
              <w:t>تعليم عام</w:t>
            </w:r>
            <w:r w:rsidRPr="00545589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4"/>
                <w:szCs w:val="24"/>
                <w:rtl/>
              </w:rPr>
              <w:t>/تحفيظ قرآن/تربية خاصة/تعليم مستمر)</w:t>
            </w:r>
          </w:p>
        </w:tc>
      </w:tr>
      <w:tr w:rsidR="005078E8" w:rsidRPr="00545589" w14:paraId="510D9453" w14:textId="77777777" w:rsidTr="00545589">
        <w:trPr>
          <w:jc w:val="center"/>
        </w:trPr>
        <w:tc>
          <w:tcPr>
            <w:tcW w:w="48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DFD793" w14:textId="220E2736" w:rsidR="005078E8" w:rsidRPr="00545589" w:rsidRDefault="005078E8" w:rsidP="005078E8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4"/>
                <w:szCs w:val="24"/>
                <w:rtl/>
              </w:rPr>
              <w:t>الصف:</w:t>
            </w: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الثاني </w:t>
            </w:r>
            <w:r w:rsidR="00E0167D"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المتوسط </w:t>
            </w:r>
          </w:p>
        </w:tc>
        <w:tc>
          <w:tcPr>
            <w:tcW w:w="94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5DEB01" w14:textId="403F92F6" w:rsidR="005078E8" w:rsidRPr="00545589" w:rsidRDefault="00FF476C" w:rsidP="005078E8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4"/>
                <w:szCs w:val="24"/>
                <w:rtl/>
              </w:rPr>
              <w:t>المادة: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رياضيات</w:t>
            </w:r>
            <w:r w:rsidR="005078E8"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</w:p>
        </w:tc>
      </w:tr>
      <w:tr w:rsidR="005078E8" w:rsidRPr="00545589" w14:paraId="253694D0" w14:textId="77777777" w:rsidTr="00545589">
        <w:trPr>
          <w:jc w:val="center"/>
        </w:trPr>
        <w:tc>
          <w:tcPr>
            <w:tcW w:w="4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023E0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43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6CF52E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46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06D760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816CC4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5078E8" w:rsidRPr="00545589" w14:paraId="16578D77" w14:textId="77777777" w:rsidTr="00545589">
        <w:trPr>
          <w:jc w:val="center"/>
        </w:trPr>
        <w:tc>
          <w:tcPr>
            <w:tcW w:w="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39F7C1D6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D3F326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الوحدة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23F2CB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>الدرس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25FE23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933486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الوحدة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52A7CE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الدرس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FC93B4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BB42A0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الوحدة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F7AC9F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الدرس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A627F4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</w:tr>
      <w:tr w:rsidR="00C75FF0" w:rsidRPr="00545589" w14:paraId="2B0EC478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DACF32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4B7725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الفصل (1):</w:t>
            </w:r>
          </w:p>
          <w:p w14:paraId="4A26B94E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9FD0A2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2650AA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التهيئة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13B4E2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0F40BB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الفصل (1):</w:t>
            </w:r>
          </w:p>
          <w:p w14:paraId="47331EE0" w14:textId="77777777" w:rsidR="00C75FF0" w:rsidRPr="00545589" w:rsidRDefault="00C75FF0" w:rsidP="00C75FF0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  <w:p w14:paraId="0F344228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DAB6A5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9DC808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F2C20E" w14:textId="54BBDC25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الفصل (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GB"/>
              </w:rPr>
              <w:t>1</w:t>
            </w: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)</w:t>
            </w:r>
          </w:p>
          <w:p w14:paraId="4CCEA482" w14:textId="740B7325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89E0AD" w14:textId="0C51D92E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7D1154" w14:textId="5D4878EE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</w:tr>
      <w:tr w:rsidR="00C75FF0" w:rsidRPr="00545589" w14:paraId="5DC2F81F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93FA4B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F6131E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485A1D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1-الأعداد النسبية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B5D9E3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749AA7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5DD38F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1-إيجاد النسب المئوية ذهنيًّا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89D517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C0996B" w14:textId="7A3B14B0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D86111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استكشاف مساحات الأشكال غير المنتظمة </w:t>
            </w:r>
          </w:p>
          <w:p w14:paraId="6ACA4AFA" w14:textId="1810BBD2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1-مساحات الأشكال المركبة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AB3FFE" w14:textId="4C4568D3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3</w:t>
            </w:r>
          </w:p>
        </w:tc>
      </w:tr>
      <w:tr w:rsidR="00C75FF0" w:rsidRPr="00545589" w14:paraId="61330A4C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B5990D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BD4EC2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832373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2-مقارنة الأعداد النسبية وترتيبها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F3A461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F60084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7EBBA5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2-النسبة المئوية والتقدير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F16DCD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E288B" w14:textId="4BF6781A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361285" w14:textId="0ECEA6C4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2-استراتيجية حل المسألة حل مسألة أبسط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77150BC" w14:textId="6A6C8617" w:rsidR="00C75FF0" w:rsidRPr="00545589" w:rsidRDefault="00C8314A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C75FF0" w:rsidRPr="00545589" w14:paraId="5809D4A6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1EE2D1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F06AA2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378251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3-ضرب الأعداد النسبية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8F69D9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DC5D29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EEB1A2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3-استراتيجية حل المسألة التحقق من معقولية الجواب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214F1F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E525BD" w14:textId="5BF70882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E59675" w14:textId="5390E115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3-الأشكال الثلاثية الأبعاد</w:t>
            </w:r>
            <w:r w:rsidRPr="00545589">
              <w:rPr>
                <w:rFonts w:ascii="Sakkal Majalla" w:eastAsia="Calibri" w:hAnsi="Sakkal Majalla" w:cs="Sakkal Majalla"/>
                <w:b/>
                <w:bCs/>
                <w:noProof/>
                <w:color w:val="000000"/>
                <w:sz w:val="24"/>
                <w:szCs w:val="24"/>
                <w:rtl/>
                <w:lang w:val="ar-YE" w:bidi="ar-YE"/>
              </w:rPr>
              <w:t xml:space="preserve"> </w:t>
            </w: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C9D555" w14:textId="08D053A9" w:rsidR="00C75FF0" w:rsidRPr="00545589" w:rsidRDefault="00C8314A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3</w:t>
            </w:r>
          </w:p>
        </w:tc>
      </w:tr>
      <w:tr w:rsidR="00C75FF0" w:rsidRPr="00545589" w14:paraId="37255D84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2FDC0B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5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194F84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0C334D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4-قسمة الأعداد النسبية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18DB39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9F1A22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BA7114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90E74E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066969" w14:textId="49954A6C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06C552" w14:textId="7A54AC58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4-حجم المنشور والأسطوانة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CCD572" w14:textId="27B739D2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3</w:t>
            </w:r>
          </w:p>
        </w:tc>
      </w:tr>
      <w:tr w:rsidR="00C75FF0" w:rsidRPr="00545589" w14:paraId="22871362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816865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6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8EC38F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F108C3" w14:textId="77777777" w:rsidR="00C75FF0" w:rsidRPr="002650AA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C7A6A" w:themeColor="accent3" w:themeShade="BF"/>
                <w:sz w:val="24"/>
                <w:szCs w:val="24"/>
                <w:lang w:eastAsia="en-GB"/>
              </w:rPr>
            </w:pPr>
            <w:r w:rsidRPr="002650AA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E9E313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B93F9E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CA8A01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4-الجبر: المعادلة المئوية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1D4112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56415B" w14:textId="0E130458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161687" w14:textId="0A9A603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منتصف الفصل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6B040D" w14:textId="79CEC496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1</w:t>
            </w:r>
          </w:p>
        </w:tc>
      </w:tr>
      <w:tr w:rsidR="00C75FF0" w:rsidRPr="00545589" w14:paraId="021FA9CD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FF53F8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7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4521DF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311425" w14:textId="52FACD9F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5-جمع الأعداد النسبية ذات المقامات </w:t>
            </w:r>
            <w:r w:rsidR="00E0167D" w:rsidRPr="00545589">
              <w:rPr>
                <w:rFonts w:ascii="Sakkal Majalla" w:eastAsia="Calibri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YE"/>
              </w:rPr>
              <w:t>المتشابهة</w:t>
            </w:r>
            <w:r w:rsidR="00016449" w:rsidRPr="00545589">
              <w:rPr>
                <w:rFonts w:ascii="Sakkal Majalla" w:eastAsia="Calibri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 </w:t>
            </w: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وطرحها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DEA8C1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FCE1BD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6CB93F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5-التغير المئوي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0B7874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96866F" w14:textId="0C58A88E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B03AA6" w14:textId="7EB215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5-حجم الهرم والمخروط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C6C27B" w14:textId="2695EB31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3</w:t>
            </w:r>
          </w:p>
        </w:tc>
      </w:tr>
      <w:tr w:rsidR="00C75FF0" w:rsidRPr="00545589" w14:paraId="544FC3F4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C1CB08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8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96B62C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D76C50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6-جمع الأعداد النسبية ذات المقامات المختلفة وطرحها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62E0A0" w14:textId="658363FB" w:rsidR="00C75FF0" w:rsidRPr="00545589" w:rsidRDefault="00016449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50305E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5C629C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الفصل+ اختبار تراكمي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3FDA0E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9D2DB1" w14:textId="52EDD7C2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A6FB4F" w14:textId="7E614C8A" w:rsidR="00C75FF0" w:rsidRPr="00545589" w:rsidRDefault="00C75FF0" w:rsidP="00E50FE0">
            <w:pPr>
              <w:tabs>
                <w:tab w:val="left" w:pos="283"/>
                <w:tab w:val="right" w:leader="dot" w:pos="3798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 استكشاف مساحة سطح الأسطوانة+</w:t>
            </w:r>
          </w:p>
          <w:p w14:paraId="09EEBAA4" w14:textId="523F865D" w:rsidR="00C75FF0" w:rsidRPr="00545589" w:rsidRDefault="00C75FF0" w:rsidP="00545589">
            <w:pPr>
              <w:tabs>
                <w:tab w:val="left" w:pos="283"/>
                <w:tab w:val="right" w:leader="dot" w:pos="3798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ind w:left="283" w:hanging="283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 6-مساحة سطح المنشور والأسطوانة + توسع مخطط المخروط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7AE92A" w14:textId="6DF77B2C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green"/>
                <w:lang w:eastAsia="en-GB"/>
              </w:rPr>
              <w:t>4</w:t>
            </w:r>
          </w:p>
        </w:tc>
      </w:tr>
      <w:tr w:rsidR="00C75FF0" w:rsidRPr="00545589" w14:paraId="2D6D0FB9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1D3D5D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9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C7C477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C90577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7-استراتيجية حل المسألة: </w:t>
            </w: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pacing w:val="20"/>
                <w:sz w:val="24"/>
                <w:szCs w:val="24"/>
                <w:rtl/>
                <w:lang w:bidi="ar-YE"/>
              </w:rPr>
              <w:t>البحث</w:t>
            </w: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pacing w:val="-11"/>
                <w:sz w:val="24"/>
                <w:szCs w:val="24"/>
                <w:rtl/>
                <w:lang w:bidi="ar-YE"/>
              </w:rPr>
              <w:t xml:space="preserve"> عن نمط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E35FDA" w14:textId="1CA7C6A9" w:rsidR="00C75FF0" w:rsidRPr="00545589" w:rsidRDefault="00016449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E0FBD4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299F06" w14:textId="0173FAE6" w:rsidR="00C75FF0" w:rsidRPr="00545589" w:rsidRDefault="00655228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C68D0F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1E572A" w14:textId="2C2B8AD3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028A27" w14:textId="5993AEB3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7-مساحة سطح الهرم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7AADDE" w14:textId="0C01BF62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C75FF0" w:rsidRPr="00545589" w14:paraId="6943B2F8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01005A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10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7755DC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25B89B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8-القوى والأسس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27EA6D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592274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الفصل (2)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GB"/>
              </w:rPr>
              <w:t>:</w:t>
            </w:r>
          </w:p>
          <w:p w14:paraId="248B813A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E953AE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3C0A3D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617955" w14:textId="3C9B2480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78B468" w14:textId="300E4146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الفصل+ اختبار تراكمي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ADBD4C" w14:textId="273FC88C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2</w:t>
            </w:r>
          </w:p>
        </w:tc>
      </w:tr>
      <w:tr w:rsidR="00C75FF0" w:rsidRPr="00545589" w14:paraId="595B8202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35D44B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11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1E3948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88588B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9-الصيغة العلمية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B9C115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3134BF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C14F5E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1-علاقات الزوايا والمستقيمات+ توسع المثلثات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0E83AB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DE0BA5" w14:textId="16618D5B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71683A" w14:textId="3A84A9F6" w:rsidR="00C75FF0" w:rsidRPr="00545589" w:rsidRDefault="00E50FE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B81DC9" w14:textId="3BFC2308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24</w:t>
            </w:r>
          </w:p>
        </w:tc>
      </w:tr>
      <w:tr w:rsidR="00C75FF0" w:rsidRPr="00545589" w14:paraId="2175FAF4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977D57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12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B03AB0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C841BD" w14:textId="318F7463" w:rsidR="00C75FF0" w:rsidRPr="002650AA" w:rsidRDefault="00C75FF0" w:rsidP="002650AA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</w:pPr>
            <w:r w:rsidRPr="002650AA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الفصل +الاختبار التراكمي</w:t>
            </w:r>
          </w:p>
          <w:p w14:paraId="308EB44C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A789C5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5D3351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8681DE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2-استراتيجية حل المسألة التبرير  المنطقي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30FA83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16EB65" w14:textId="3B6154E9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الفصل (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GB"/>
              </w:rPr>
              <w:t>2</w:t>
            </w: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)</w:t>
            </w:r>
          </w:p>
          <w:p w14:paraId="76075DC3" w14:textId="13042B86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A4EA71" w14:textId="37904039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C2BA68" w14:textId="7AE02774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</w:tr>
      <w:tr w:rsidR="003E5907" w:rsidRPr="00545589" w14:paraId="69146718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292DF2" w14:textId="77777777" w:rsidR="003E5907" w:rsidRPr="00545589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D46572" w14:textId="77777777" w:rsidR="003E5907" w:rsidRPr="00545589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4"/>
                <w:szCs w:val="24"/>
                <w:rtl/>
                <w:lang w:eastAsia="en-GB"/>
              </w:rPr>
              <w:t>المجموع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4499A9" w14:textId="7AAF1D15" w:rsidR="003E5907" w:rsidRPr="00545589" w:rsidRDefault="00E0167D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C7BAAB" w14:textId="77777777" w:rsidR="003E5907" w:rsidRPr="00545589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50F688" w14:textId="77777777" w:rsidR="003E5907" w:rsidRPr="00545589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0E9307" w14:textId="77777777" w:rsidR="003E5907" w:rsidRPr="00545589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3-المضلعات والزوايا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2B424B" w14:textId="77777777" w:rsidR="003E5907" w:rsidRPr="00545589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9B0D69" w14:textId="42EEE970" w:rsidR="003E5907" w:rsidRPr="00545589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5E7100" w14:textId="4A026FC6" w:rsidR="003E5907" w:rsidRPr="00545589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1-تبسيط العبارات الجبرية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21F082" w14:textId="05028F0A" w:rsidR="003E5907" w:rsidRPr="00545589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49600B" w:rsidRPr="00545589" w14:paraId="111E6CAB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C3E294" w14:textId="77777777" w:rsidR="0049600B" w:rsidRPr="00545589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14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D81FF5" w14:textId="77777777" w:rsidR="0049600B" w:rsidRPr="00545589" w:rsidRDefault="0049600B" w:rsidP="003E590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  <w:rtl/>
                <w:lang w:bidi="ar-YE"/>
              </w:rPr>
              <w:t>الفصل (2):</w:t>
            </w:r>
          </w:p>
          <w:p w14:paraId="3D4ECBD3" w14:textId="77777777" w:rsidR="0049600B" w:rsidRPr="00545589" w:rsidRDefault="0049600B" w:rsidP="003E590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12EE44FB" w14:textId="77777777" w:rsidR="0049600B" w:rsidRPr="00545589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D9172A" w14:textId="77777777" w:rsidR="0049600B" w:rsidRPr="00545589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2E8B3A"/>
                <w:sz w:val="24"/>
                <w:szCs w:val="24"/>
                <w:rtl/>
                <w:lang w:bidi="ar-YE"/>
              </w:rPr>
              <w:t>ا</w:t>
            </w:r>
            <w:r w:rsidRPr="002650AA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لتهيئة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5A991F" w14:textId="77777777" w:rsidR="0049600B" w:rsidRPr="00545589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B1258F" w14:textId="77777777" w:rsidR="0049600B" w:rsidRPr="00545589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FABCFD" w14:textId="77777777" w:rsidR="0049600B" w:rsidRPr="00545589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4-تطابق المضلعات +توسع استقصاء تطابق المثلثات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30E7CF" w14:textId="77777777" w:rsidR="0049600B" w:rsidRPr="00545589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39EF5A" w14:textId="06A4134E" w:rsidR="0049600B" w:rsidRPr="00545589" w:rsidRDefault="0049600B" w:rsidP="0049600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A032FA" w14:textId="79C06316" w:rsidR="0049600B" w:rsidRPr="00545589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2-حل معادلات ذات خطوتين</w:t>
            </w:r>
          </w:p>
        </w:tc>
        <w:tc>
          <w:tcPr>
            <w:tcW w:w="11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D06E26" w14:textId="55A3F291" w:rsidR="0049600B" w:rsidRPr="00545589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700752" w:rsidRPr="00545589" w14:paraId="3375B7B9" w14:textId="77777777" w:rsidTr="00C366BA">
        <w:trPr>
          <w:trHeight w:val="1013"/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3B8CD3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15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402911" w14:textId="77777777" w:rsidR="00700752" w:rsidRPr="00545589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22966E0B" w14:textId="5E74633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86B59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1-الجذور التربيعية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0AF685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A02734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0CEA07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7AFD37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7A596C" w14:textId="19EE2D9C" w:rsidR="00700752" w:rsidRPr="00545589" w:rsidRDefault="00700752" w:rsidP="0070075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C56DE2" w14:textId="7138DB06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1E15554A" w14:textId="2D376593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00752" w:rsidRPr="00545589" w14:paraId="4849F80D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1604C1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16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5901B4" w14:textId="77777777" w:rsidR="00700752" w:rsidRPr="00545589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55C14411" w14:textId="36A3042C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5D25DA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2-تقدير الجذور التربيعية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8208B0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9448BD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B75DCA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5-التماثل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95F423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C3AFF7" w14:textId="249B2B5D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427AFC" w14:textId="2BD6FBBB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3-كتابة معادلات ذات خطوتين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74F0E2" w14:textId="723A7378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700752" w:rsidRPr="00545589" w14:paraId="0F7F26DA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BDDE6B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17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DAC27E" w14:textId="77777777" w:rsidR="00700752" w:rsidRPr="00545589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070A8498" w14:textId="56640D86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8D66E7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3-استراتيجية حل المسألة: استعمال أشكال فن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B181CA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CCDC01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20DFFE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6-الانعكاس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3DD925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970721" w14:textId="4D8C07D8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F95A8A" w14:textId="7A04074E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 استكشاف معادلات تتضمن متغيرات في طرفيها 4-حل معادلات تتضمن متغيرات في طرفيها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3131E54" w14:textId="1D6B44D9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green"/>
                <w:lang w:eastAsia="en-GB"/>
              </w:rPr>
              <w:t>4</w:t>
            </w:r>
          </w:p>
        </w:tc>
      </w:tr>
      <w:tr w:rsidR="00700752" w:rsidRPr="00545589" w14:paraId="0C0A922E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0244BA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18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1342A4" w14:textId="77777777" w:rsidR="00700752" w:rsidRPr="00545589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1E1361A6" w14:textId="77F0532F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95DB1E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4-الأعداد الحقيقية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04087B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C636D1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31CB7D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7-الانسحاب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5852E7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712F3F" w14:textId="1015B586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2E8117" w14:textId="53A08264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Times New Roman" w:hAnsi="Sakkal Majalla" w:cs="Sakkal Majalla" w:hint="cs"/>
                <w:b/>
                <w:bCs/>
                <w:color w:val="0C7A6A" w:themeColor="accent3" w:themeShade="BF"/>
                <w:sz w:val="24"/>
                <w:szCs w:val="24"/>
                <w:rtl/>
                <w:lang w:eastAsia="en-GB"/>
              </w:rPr>
              <w:t xml:space="preserve">اختبار منتصف الفصل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C1B3D47" w14:textId="25A59EA5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1</w:t>
            </w:r>
          </w:p>
        </w:tc>
      </w:tr>
      <w:tr w:rsidR="00700752" w:rsidRPr="00545589" w14:paraId="5E26646F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96A9D5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19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811067" w14:textId="77777777" w:rsidR="00700752" w:rsidRPr="00545589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0AFE0FEC" w14:textId="455F41F1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B58569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</w:pPr>
            <w:r w:rsidRPr="002650AA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CBDB39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A5D787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4A03E6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الفصل+ اختبار تراكمي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78485AE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094DCA" w14:textId="2FD2EC20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F9EF3D" w14:textId="3AAA6B68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YE"/>
              </w:rPr>
              <w:t>5</w:t>
            </w: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-استراتيجية حل المسألة (التخمين والتحقق)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5BBB1F" w14:textId="18E25066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700752" w:rsidRPr="00545589" w14:paraId="42F422BB" w14:textId="77777777" w:rsidTr="00207B07">
        <w:trPr>
          <w:trHeight w:val="961"/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E7DDCE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20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C37612" w14:textId="77777777" w:rsidR="00700752" w:rsidRPr="00545589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3734D565" w14:textId="41953BEC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EB47F5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 استكشاف نظرية فيثاغورس</w:t>
            </w:r>
          </w:p>
          <w:p w14:paraId="5D343853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 5- نظرية فيثاغورس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61BC71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871CC2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6712EC" w14:textId="6499B3C9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24DB66A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5BA958" w14:textId="67DFC3C5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7C6E95" w14:textId="5F78A132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YE"/>
              </w:rPr>
              <w:t>6</w:t>
            </w: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-المتباينات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AB2D42" w14:textId="261B4BA1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700752" w:rsidRPr="00545589" w14:paraId="08E49090" w14:textId="77777777" w:rsidTr="00207B07">
        <w:trPr>
          <w:trHeight w:val="1167"/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E52D30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21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853BD2" w14:textId="77777777" w:rsidR="00700752" w:rsidRPr="00545589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35034854" w14:textId="1654D9C8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FA99B4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6-تطبيقات على نظرية فيثاغورس+ توسع تمثيل الأعداد غير النسبية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E76A66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30EECB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الفصل (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GB"/>
              </w:rPr>
              <w:t>3</w:t>
            </w: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):</w:t>
            </w:r>
          </w:p>
          <w:p w14:paraId="36A27A6F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الإحصاء </w:t>
            </w:r>
          </w:p>
          <w:p w14:paraId="7177F119" w14:textId="49B05C21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695281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8EF39B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246BDB" w14:textId="0B8E7A71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4A95A2" w14:textId="1C1F8180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YE"/>
              </w:rPr>
              <w:t>7</w:t>
            </w: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-حل المتباينات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75B6953" w14:textId="6B7D032E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3</w:t>
            </w:r>
          </w:p>
        </w:tc>
      </w:tr>
      <w:tr w:rsidR="00700752" w:rsidRPr="00545589" w14:paraId="5454167A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8A9E15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22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12A2CF" w14:textId="77777777" w:rsidR="00700752" w:rsidRPr="00545589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37DF6731" w14:textId="73FCDBF4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869B4B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7-هندسة: الأبعاد في المستوى الإحداثي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005395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932B9D" w14:textId="31F3F572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7107F4" w14:textId="771BD294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1-استراتيجية حل المسألة (إنشاء جدول)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4ACB86" w14:textId="76B0F530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6E89C8" w14:textId="21BE894A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A876AD" w14:textId="742324B9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الفصل+ اختبار تراكمي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DDAD73" w14:textId="7AD7FC14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2</w:t>
            </w:r>
          </w:p>
        </w:tc>
      </w:tr>
      <w:tr w:rsidR="00700752" w:rsidRPr="00545589" w14:paraId="754FC2E2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EF3058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80F8C5" w14:textId="77777777" w:rsidR="00700752" w:rsidRPr="00545589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4B1E7AA2" w14:textId="06D4A74A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536A72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2650AA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الفصل +الاختبار التراكمي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279032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D3C6DF" w14:textId="6BB7605B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814AD5" w14:textId="74F86450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2-المدرّجات التكرارية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0207D7C" w14:textId="782D53F6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7AC90D" w14:textId="6B33BDD8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7FCABE" w14:textId="0C85FF84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91BEC0" w14:textId="4245E002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21</w:t>
            </w:r>
          </w:p>
        </w:tc>
      </w:tr>
      <w:tr w:rsidR="005066E6" w:rsidRPr="00545589" w14:paraId="328A9577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F450F7" w14:textId="77777777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24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D2C6C2" w14:textId="77777777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1FCEB3" w14:textId="2AFBA40B" w:rsidR="005066E6" w:rsidRPr="00545589" w:rsidRDefault="00E0167D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499B25" w14:textId="77777777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D1A67E" w14:textId="7DFAEACA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ED17A0" w14:textId="1E0E5347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3-القطاعات الدائرية +توسع الخطوط والأعمدة والقطاعات الدائرية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B025AC" w14:textId="269D8311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554BA7" w14:textId="53CFDEFE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الفصل(</w:t>
            </w:r>
            <w:r w:rsidR="001D1F5D" w:rsidRPr="00545589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GB"/>
              </w:rPr>
              <w:t>3</w:t>
            </w: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)</w:t>
            </w:r>
          </w:p>
          <w:p w14:paraId="3B440C7A" w14:textId="77777777" w:rsidR="005066E6" w:rsidRPr="00545589" w:rsidRDefault="005066E6" w:rsidP="005066E6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  <w:p w14:paraId="77A21B70" w14:textId="7A7A13C4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037D5E" w14:textId="4BB533B7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ED455C" w14:textId="3949A61B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</w:tr>
      <w:tr w:rsidR="005066E6" w:rsidRPr="00545589" w14:paraId="1EE075AF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94D52B" w14:textId="77777777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25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C28B6B" w14:textId="77777777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الفصل (3):</w:t>
            </w:r>
          </w:p>
          <w:p w14:paraId="1B6B5593" w14:textId="77777777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ab/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BEA9BC" w14:textId="77777777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2650AA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82A07C" w14:textId="77777777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539362" w14:textId="03B9E677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49E461" w14:textId="0DCB1B0E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4-مقاييس النزعة المركزية والمدى+ توسع المتوسط والوسيط والمنوال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CB258B" w14:textId="43D9A7ED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6C2A34" w14:textId="2707202D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9BC529" w14:textId="1C938DCF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1-المتتابعات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E79F8C" w14:textId="3B241A66" w:rsidR="005066E6" w:rsidRPr="00545589" w:rsidRDefault="001D1F5D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3</w:t>
            </w:r>
          </w:p>
        </w:tc>
      </w:tr>
      <w:tr w:rsidR="00D84FB7" w:rsidRPr="00545589" w14:paraId="64563EA8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0F7A6A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26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D8050F" w14:textId="750B1C5F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46CE09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1-العلاقات المتناسبة وغير المتناسبة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5B3B51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FF3DD0" w14:textId="375B40E6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F30E8E" w14:textId="123E0F26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منتصف الفصل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C824E0D" w14:textId="00A812CC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617570" w14:textId="325DB53D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E315F8" w14:textId="7C034862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2-الدوال +توسع العلاقات والدوال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CE7B20" w14:textId="11B0B9DE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3</w:t>
            </w:r>
          </w:p>
        </w:tc>
      </w:tr>
      <w:tr w:rsidR="00D84FB7" w:rsidRPr="00545589" w14:paraId="2518CCD6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AEB089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27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B75B20" w14:textId="464C5109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2FAEEC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2-معدل التغيّر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565479" w14:textId="28B782C8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F37D65" w14:textId="6E1CF65E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1E8AEB" w14:textId="597693AE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5-مقاييس التشتت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C443B2" w14:textId="36D5D351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65D3D6" w14:textId="43D729C1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7CA039" w14:textId="5E96FDEB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3-تمثيل الدوال الخطية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51B5857" w14:textId="3FBA616B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3</w:t>
            </w:r>
          </w:p>
        </w:tc>
      </w:tr>
      <w:tr w:rsidR="00D84FB7" w:rsidRPr="00545589" w14:paraId="287FBCC5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76FACE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28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8096DA" w14:textId="78CDAF1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27FB77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3-المعدل الثابت للتغيّر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E6EF00" w14:textId="42851CDD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6BCCFC" w14:textId="7D6318E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AFD487" w14:textId="0E71EAF1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6-لتمثيل بالصندوق وطرفيه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478FAE8" w14:textId="44EB03B8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3E9B81" w14:textId="6F7AA96B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E08797" w14:textId="4FC25B7E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BEA2FE" w14:textId="2BBA4BC8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1</w:t>
            </w:r>
          </w:p>
        </w:tc>
      </w:tr>
      <w:tr w:rsidR="00D84FB7" w:rsidRPr="00545589" w14:paraId="5553D829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79AAE1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29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9D675C" w14:textId="05C309FC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93044C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4-حل التناسب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18A336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3A3306" w14:textId="548EF741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C42FF1" w14:textId="05862742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7-التمثيل بالساق والورقة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700453" w14:textId="45E29910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CD0840" w14:textId="23BB3DA5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C22F20" w14:textId="5602F51B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4-ميل المستقيم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96E173" w14:textId="77AA9B3F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3</w:t>
            </w:r>
          </w:p>
        </w:tc>
      </w:tr>
      <w:tr w:rsidR="00D84FB7" w:rsidRPr="00545589" w14:paraId="6599B399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987F81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30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602CD6" w14:textId="2662A924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A4F7B0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2650AA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BF14FE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D4663B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الإحصاء </w:t>
            </w:r>
          </w:p>
          <w:p w14:paraId="1D95506F" w14:textId="2116E1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3B64FB" w14:textId="1F606D8A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8-اختيار طريقة التمثيل المناسبة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9D9C90" w14:textId="107A289D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8C4709" w14:textId="52636681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8DEE86" w14:textId="678D0801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5-التغير الطردي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A0464BF" w14:textId="41CA008E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D84FB7" w:rsidRPr="00545589" w14:paraId="38D7D854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8BE7F8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31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4F0ACF" w14:textId="31FFA471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5E6862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5- استراتيجية حل المسألة الرسم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D778DA" w14:textId="7CD0DCD5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4429C5" w14:textId="070567FB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>الإحصاء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035DF4" w14:textId="5267A9F4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الفصل+ اختبار تراكمي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384F5B" w14:textId="4AECED9D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491752" w14:textId="4F0C1AE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1086A5" w14:textId="6B8E171D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6-استراجية حل المسألة (إنشاء نموذج)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0A4A79" w14:textId="03B58692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3</w:t>
            </w:r>
          </w:p>
        </w:tc>
      </w:tr>
      <w:tr w:rsidR="00D84FB7" w:rsidRPr="00545589" w14:paraId="2C421ACD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92D639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32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311C07" w14:textId="37545F23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0D11C9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6-تشابه المضلعات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700C4F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2EA5E4" w14:textId="5BD433CF" w:rsidR="00D84FB7" w:rsidRPr="00C366BA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C366BA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 xml:space="preserve"> </w:t>
            </w:r>
            <w:r w:rsidRPr="00C366BA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9F03C1" w14:textId="5BC5F936" w:rsidR="00D84FB7" w:rsidRPr="00C366BA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C366BA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5FDA7B" w14:textId="6DD86CBD" w:rsidR="00D84FB7" w:rsidRPr="00C366BA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C366BA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8D0599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  <w:p w14:paraId="2E4D7295" w14:textId="65F83819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31860F" w14:textId="005A1C26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الفصل+ اختبار تراكمي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2F0D5AD" w14:textId="5BC90FFD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2</w:t>
            </w:r>
          </w:p>
        </w:tc>
      </w:tr>
      <w:tr w:rsidR="00D84FB7" w:rsidRPr="00545589" w14:paraId="1AAD3339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0AF2DA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1380DE" w14:textId="3AD2A49F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439F3D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7-التكبير والتصغير + توسع التكبير والتصغير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40B1CA" w14:textId="7883661E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 xml:space="preserve">3 </w:t>
            </w: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 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188DF8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الفصل (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GB"/>
              </w:rPr>
              <w:t>4</w:t>
            </w: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)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GB"/>
              </w:rPr>
              <w:t>:</w:t>
            </w:r>
          </w:p>
          <w:p w14:paraId="5EF168EC" w14:textId="680B1F55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531E11" w14:textId="4D4F74B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B56771" w14:textId="5A38E810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4E17DF" w14:textId="3BD4A360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المجموع</w:t>
            </w: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F673DF" w14:textId="54F66B7A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2C7EBC9" w14:textId="4AB2BE4C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21</w:t>
            </w:r>
          </w:p>
        </w:tc>
      </w:tr>
      <w:tr w:rsidR="00D84FB7" w:rsidRPr="00545589" w14:paraId="30CB3916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92C3D7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34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6FB012" w14:textId="3E02389C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C29FBF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8-القياس غير المباشر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77357C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4B9A62" w14:textId="2994AE94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6E6E41" w14:textId="61462C9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1-عد النواتج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88867C" w14:textId="3EC3D070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9C18D8" w14:textId="3005C98C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71C91F" w14:textId="05AC00D4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B3D7C02" w14:textId="6D523444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D84FB7" w:rsidRPr="00545589" w14:paraId="4BA7B859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59CB3E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35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D709F4" w14:textId="76429222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A59600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</w:pPr>
            <w:r w:rsidRPr="002650AA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الفصل+ اختبار تراكمي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787F54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B980C5" w14:textId="63DA6FBB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8DFBCE" w14:textId="4DFD39F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2-احتمال الحوادث المركبة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01D996" w14:textId="06A59B31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0541D6" w14:textId="32A87CB0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BB6969" w14:textId="6225916A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5C7C39A" w14:textId="787957AD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75FF0" w:rsidRPr="00545589" w14:paraId="78E18D70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57FA28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36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24C9D7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6019F1" w14:textId="12D105C0" w:rsidR="00C75FF0" w:rsidRPr="00545589" w:rsidRDefault="00E0167D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</w:rPr>
              <w:t>8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D00E69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C5C682" w14:textId="0999FCF0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5D4682" w14:textId="70FA7553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3-الاحتمال النظري والاحتمال التجريبي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66EEE6" w14:textId="21470A16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E7C931" w14:textId="56487C3A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1E3C42" w14:textId="35D2AC6A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0FA998E" w14:textId="6E2D3533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75FF0" w:rsidRPr="00545589" w14:paraId="76CB7FE3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FBEC02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37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99FF56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E574C2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21BD33AF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748821" w14:textId="5933674A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9745BB" w14:textId="58DB579B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5B1EED" w14:textId="719793F2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BE5E03" w14:textId="575EC56F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2972ED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62AE622" w14:textId="69C92058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75FF0" w:rsidRPr="00545589" w14:paraId="6A7B69D1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F629FD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38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B5B8EF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848391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75B803E0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799D0A" w14:textId="0C9EDD6E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8A5B6D" w14:textId="45A18001" w:rsidR="00C75FF0" w:rsidRPr="00545589" w:rsidRDefault="00C75FF0" w:rsidP="00C75FF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4- استراتيجية حل المسألة (تمثيل مسألة)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E259C9" w14:textId="314E3C5A" w:rsidR="00C75FF0" w:rsidRPr="00545589" w:rsidRDefault="009915F4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9B5128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853CE8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A7E4DCC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75FF0" w:rsidRPr="00545589" w14:paraId="6CB72918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97678C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39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6C1990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1D6987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43662D12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DBDAE3" w14:textId="29D7BA45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691E04" w14:textId="5411AA6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5-استعمال المعاينة في التنبؤ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B15A58" w14:textId="44C31A3E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E3A21C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CED23B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363F4E7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75FF0" w:rsidRPr="00545589" w14:paraId="25F06650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BF0D91" w14:textId="6C4970EB" w:rsidR="00C75FF0" w:rsidRPr="00545589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40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783E15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F26D44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7556A809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795569" w14:textId="70859455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CE659B" w14:textId="4F98862D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الفصل+ اختبار تراكمي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61C9138" w14:textId="29604B95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FC0E19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B5D67D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AF22133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75FF0" w:rsidRPr="00545589" w14:paraId="0F4CB2E1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B81A7A" w14:textId="6FD3B376" w:rsidR="00C75FF0" w:rsidRPr="00545589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41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DC98CF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DEF29F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790EAB27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C8FEDD" w14:textId="6E4067CC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E63C54" w14:textId="4D94AD37" w:rsidR="00C75FF0" w:rsidRPr="00545589" w:rsidRDefault="0049600B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  <w:lang w:bidi="ar-YE"/>
              </w:rPr>
              <w:t>5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2A52667" w14:textId="151682A6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1</w:t>
            </w:r>
            <w:r w:rsidR="009915F4"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BF06A0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6DED5C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737B5F7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75FF0" w:rsidRPr="00545589" w14:paraId="2C4C92EA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C699A2" w14:textId="273D517E" w:rsidR="00C75FF0" w:rsidRPr="00545589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42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00C893" w14:textId="1601F03D" w:rsidR="00C75FF0" w:rsidRPr="00564BF4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64BF4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1B7863" w14:textId="780C62AE" w:rsidR="00C75FF0" w:rsidRPr="00564BF4" w:rsidRDefault="00D85371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  <w:lang w:bidi="ar-YE"/>
              </w:rPr>
            </w:pPr>
            <w:r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  <w:lang w:bidi="ar-YE"/>
              </w:rPr>
              <w:t>24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7DE61E4A" w14:textId="680D231F" w:rsidR="00C75FF0" w:rsidRPr="00564BF4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64BF4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250329" w14:textId="11133412" w:rsidR="00C75FF0" w:rsidRPr="00564BF4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</w:pPr>
            <w:r w:rsidRPr="00564BF4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المجموع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F6DC31" w14:textId="2979FD62" w:rsidR="00C75FF0" w:rsidRPr="00564BF4" w:rsidRDefault="00126C80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</w:rPr>
              <w:t>25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6A024A" w14:textId="09379905" w:rsidR="00C75FF0" w:rsidRPr="00564BF4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64BF4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E6CBD7" w14:textId="28C1484B" w:rsidR="00C75FF0" w:rsidRPr="00564BF4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64BF4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المجموع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26D3B7" w14:textId="44EE9810" w:rsidR="00C75FF0" w:rsidRPr="00564BF4" w:rsidRDefault="00350C7E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9500CD" w14:textId="34F5FE8D" w:rsidR="00C75FF0" w:rsidRPr="00564BF4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64BF4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66</w:t>
            </w:r>
          </w:p>
        </w:tc>
      </w:tr>
    </w:tbl>
    <w:p w14:paraId="7185CAAB" w14:textId="34BCF9F8" w:rsidR="00E64250" w:rsidRDefault="00E64250" w:rsidP="00E64250">
      <w:pPr>
        <w:bidi/>
        <w:rPr>
          <w:rtl/>
        </w:rPr>
      </w:pPr>
    </w:p>
    <w:tbl>
      <w:tblPr>
        <w:tblpPr w:leftFromText="180" w:rightFromText="180" w:vertAnchor="text" w:horzAnchor="margin" w:tblpXSpec="center" w:tblpY="642"/>
        <w:bidiVisual/>
        <w:tblW w:w="87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52"/>
        <w:gridCol w:w="2069"/>
        <w:gridCol w:w="2070"/>
        <w:gridCol w:w="2069"/>
      </w:tblGrid>
      <w:tr w:rsidR="00FF476C" w:rsidRPr="00BB5FC2" w14:paraId="46307A69" w14:textId="77777777" w:rsidTr="006C7D0B">
        <w:trPr>
          <w:trHeight w:val="584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895D69" w14:textId="77777777" w:rsidR="00FF476C" w:rsidRPr="00BB5FC2" w:rsidRDefault="00FF476C" w:rsidP="006C7D0B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B5FC2">
              <w:rPr>
                <w:rFonts w:ascii="Sakkal Majalla" w:eastAsia="Times New Roman" w:hAnsi="Sakkal Majalla" w:cs="Sakkal Majalla"/>
                <w:color w:val="000000"/>
                <w:kern w:val="24"/>
                <w:sz w:val="28"/>
                <w:szCs w:val="28"/>
                <w:rtl/>
                <w:lang w:eastAsia="en-GB"/>
              </w:rPr>
              <w:t>أسماء فريق العمل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D12B35" w14:textId="77777777" w:rsidR="00FF476C" w:rsidRPr="00BB5FC2" w:rsidRDefault="00FF476C" w:rsidP="006C7D0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BB5FC2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eastAsia="en-GB"/>
              </w:rPr>
              <w:t xml:space="preserve">هيا الوهيبي 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737495" w14:textId="77777777" w:rsidR="00FF476C" w:rsidRPr="00BB5FC2" w:rsidRDefault="00FF476C" w:rsidP="006C7D0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BB5FC2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eastAsia="en-GB"/>
              </w:rPr>
              <w:t xml:space="preserve">عبير الغامدي 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4C5A4A" w14:textId="77777777" w:rsidR="00FF476C" w:rsidRPr="00BB5FC2" w:rsidRDefault="00FF476C" w:rsidP="006C7D0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BB5FC2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eastAsia="en-GB"/>
              </w:rPr>
              <w:t xml:space="preserve">سارة العتيبي </w:t>
            </w:r>
          </w:p>
        </w:tc>
      </w:tr>
      <w:tr w:rsidR="00FF476C" w:rsidRPr="00BB5FC2" w14:paraId="703C08DB" w14:textId="77777777" w:rsidTr="006C7D0B">
        <w:trPr>
          <w:trHeight w:val="584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D4EA75" w14:textId="77777777" w:rsidR="00FF476C" w:rsidRPr="00BB5FC2" w:rsidRDefault="00FF476C" w:rsidP="006C7D0B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B5FC2">
              <w:rPr>
                <w:rFonts w:ascii="Sakkal Majalla" w:eastAsia="Times New Roman" w:hAnsi="Sakkal Majalla" w:cs="Sakkal Majalla"/>
                <w:color w:val="000000"/>
                <w:kern w:val="24"/>
                <w:sz w:val="28"/>
                <w:szCs w:val="28"/>
                <w:rtl/>
                <w:lang w:eastAsia="en-GB"/>
              </w:rPr>
              <w:t>التوقيع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3372F5" w14:textId="77777777" w:rsidR="00FF476C" w:rsidRPr="00BB5FC2" w:rsidRDefault="00FF476C" w:rsidP="006C7D0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CDDC6D" w14:textId="77777777" w:rsidR="00FF476C" w:rsidRPr="00BB5FC2" w:rsidRDefault="00FF476C" w:rsidP="006C7D0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8DF6A5" w14:textId="77777777" w:rsidR="00FF476C" w:rsidRPr="00BB5FC2" w:rsidRDefault="00FF476C" w:rsidP="006C7D0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</w:p>
        </w:tc>
      </w:tr>
    </w:tbl>
    <w:p w14:paraId="6B81F08B" w14:textId="4A2CAF7F" w:rsidR="00E64250" w:rsidRDefault="00E64250" w:rsidP="00E64250">
      <w:pPr>
        <w:tabs>
          <w:tab w:val="left" w:pos="8010"/>
        </w:tabs>
        <w:bidi/>
        <w:rPr>
          <w:u w:val="single"/>
          <w:rtl/>
        </w:rPr>
      </w:pPr>
    </w:p>
    <w:p w14:paraId="2F557161" w14:textId="7BEB72B2" w:rsidR="00FF476C" w:rsidRDefault="00FF476C" w:rsidP="00FF476C">
      <w:pPr>
        <w:tabs>
          <w:tab w:val="left" w:pos="8010"/>
        </w:tabs>
        <w:bidi/>
        <w:rPr>
          <w:u w:val="single"/>
          <w:rtl/>
        </w:rPr>
      </w:pPr>
    </w:p>
    <w:p w14:paraId="129C1C6A" w14:textId="09FACAD4" w:rsidR="00FF476C" w:rsidRDefault="00FF476C" w:rsidP="00FF476C">
      <w:pPr>
        <w:tabs>
          <w:tab w:val="left" w:pos="8010"/>
        </w:tabs>
        <w:bidi/>
        <w:rPr>
          <w:u w:val="single"/>
          <w:rtl/>
        </w:rPr>
      </w:pPr>
    </w:p>
    <w:p w14:paraId="7543E2F5" w14:textId="4866B6D5" w:rsidR="00FF476C" w:rsidRDefault="00FF476C" w:rsidP="00FF476C">
      <w:pPr>
        <w:tabs>
          <w:tab w:val="left" w:pos="8010"/>
        </w:tabs>
        <w:bidi/>
        <w:rPr>
          <w:u w:val="single"/>
          <w:rtl/>
        </w:rPr>
      </w:pPr>
    </w:p>
    <w:p w14:paraId="2780DD86" w14:textId="46AE254C" w:rsidR="00FF476C" w:rsidRDefault="00FF476C" w:rsidP="00FF476C">
      <w:pPr>
        <w:tabs>
          <w:tab w:val="left" w:pos="8010"/>
        </w:tabs>
        <w:bidi/>
        <w:rPr>
          <w:u w:val="single"/>
          <w:rtl/>
        </w:rPr>
      </w:pPr>
    </w:p>
    <w:p w14:paraId="21D9B665" w14:textId="7D1BFD48" w:rsidR="00D3488E" w:rsidRDefault="006C7D0B" w:rsidP="00D3488E">
      <w:pPr>
        <w:tabs>
          <w:tab w:val="left" w:pos="8010"/>
        </w:tabs>
        <w:bidi/>
        <w:rPr>
          <w:u w:val="single"/>
          <w:rtl/>
        </w:rPr>
      </w:pPr>
      <w:r>
        <w:rPr>
          <w:rFonts w:hint="cs"/>
          <w:u w:val="single"/>
          <w:rtl/>
        </w:rPr>
        <w:t xml:space="preserve">تم تغيير موقع الفصول حتى تتفق مع </w:t>
      </w:r>
      <w:r w:rsidR="00346861">
        <w:rPr>
          <w:rFonts w:hint="cs"/>
          <w:u w:val="single"/>
          <w:rtl/>
        </w:rPr>
        <w:t>محتوى الدروس والحصص</w:t>
      </w:r>
    </w:p>
    <w:p w14:paraId="544178E9" w14:textId="4B0D322E" w:rsidR="008615DC" w:rsidRDefault="009B00A8" w:rsidP="008615DC">
      <w:pPr>
        <w:tabs>
          <w:tab w:val="left" w:pos="8010"/>
        </w:tabs>
        <w:bidi/>
        <w:rPr>
          <w:u w:val="single"/>
          <w:rtl/>
        </w:rPr>
      </w:pPr>
      <w:r>
        <w:rPr>
          <w:rFonts w:hint="cs"/>
          <w:u w:val="single"/>
          <w:rtl/>
        </w:rPr>
        <w:t>توضيح:</w:t>
      </w:r>
    </w:p>
    <w:p w14:paraId="6EC859A2" w14:textId="77777777" w:rsidR="008615DC" w:rsidRDefault="008615DC" w:rsidP="008615DC">
      <w:pPr>
        <w:tabs>
          <w:tab w:val="left" w:pos="8010"/>
        </w:tabs>
        <w:bidi/>
        <w:rPr>
          <w:rtl/>
        </w:rPr>
      </w:pPr>
      <w:r w:rsidRPr="002F54ED">
        <w:rPr>
          <w:rFonts w:hint="cs"/>
          <w:highlight w:val="yellow"/>
          <w:rtl/>
        </w:rPr>
        <w:t>اللون</w:t>
      </w:r>
      <w:r>
        <w:rPr>
          <w:rFonts w:hint="cs"/>
          <w:rtl/>
        </w:rPr>
        <w:t>: تم إضافة حصص إضافية (+1)</w:t>
      </w:r>
    </w:p>
    <w:p w14:paraId="172397A3" w14:textId="77777777" w:rsidR="008615DC" w:rsidRDefault="008615DC" w:rsidP="008615DC">
      <w:pPr>
        <w:tabs>
          <w:tab w:val="left" w:pos="8010"/>
        </w:tabs>
        <w:bidi/>
        <w:rPr>
          <w:rtl/>
        </w:rPr>
      </w:pPr>
      <w:r w:rsidRPr="002F54ED">
        <w:rPr>
          <w:rFonts w:hint="cs"/>
          <w:highlight w:val="green"/>
          <w:rtl/>
        </w:rPr>
        <w:t>اللون:</w:t>
      </w:r>
      <w:r>
        <w:rPr>
          <w:rFonts w:hint="cs"/>
          <w:rtl/>
        </w:rPr>
        <w:t xml:space="preserve"> تم إضافة حصص إضافة (+2)</w:t>
      </w:r>
    </w:p>
    <w:p w14:paraId="4B7CFE63" w14:textId="77777777" w:rsidR="008615DC" w:rsidRDefault="008615DC" w:rsidP="008615DC">
      <w:pPr>
        <w:tabs>
          <w:tab w:val="left" w:pos="8010"/>
        </w:tabs>
        <w:bidi/>
        <w:rPr>
          <w:rtl/>
        </w:rPr>
      </w:pPr>
      <w:r w:rsidRPr="002F54ED">
        <w:rPr>
          <w:rFonts w:hint="cs"/>
          <w:highlight w:val="cyan"/>
          <w:rtl/>
        </w:rPr>
        <w:t>اللون:</w:t>
      </w:r>
      <w:r>
        <w:rPr>
          <w:rFonts w:hint="cs"/>
          <w:rtl/>
        </w:rPr>
        <w:t xml:space="preserve"> إضافة محتوى </w:t>
      </w:r>
    </w:p>
    <w:p w14:paraId="15380252" w14:textId="77777777" w:rsidR="008615DC" w:rsidRDefault="008615DC" w:rsidP="008615DC">
      <w:pPr>
        <w:tabs>
          <w:tab w:val="left" w:pos="8010"/>
        </w:tabs>
        <w:bidi/>
        <w:rPr>
          <w:rtl/>
        </w:rPr>
      </w:pPr>
      <w:r w:rsidRPr="007C4EAB">
        <w:rPr>
          <w:rFonts w:hint="cs"/>
          <w:highlight w:val="red"/>
          <w:rtl/>
        </w:rPr>
        <w:t>اللون:</w:t>
      </w:r>
      <w:r>
        <w:rPr>
          <w:rFonts w:hint="cs"/>
          <w:rtl/>
        </w:rPr>
        <w:t xml:space="preserve"> دروس مهم زيادة الحصص الدراسية لها </w:t>
      </w:r>
    </w:p>
    <w:p w14:paraId="20BDBBEA" w14:textId="77777777" w:rsidR="008615DC" w:rsidRDefault="008615DC" w:rsidP="008615DC">
      <w:pPr>
        <w:tabs>
          <w:tab w:val="left" w:pos="8010"/>
        </w:tabs>
        <w:bidi/>
        <w:rPr>
          <w:rtl/>
        </w:rPr>
      </w:pPr>
    </w:p>
    <w:p w14:paraId="29DEB55C" w14:textId="77777777" w:rsidR="008615DC" w:rsidRPr="009132C6" w:rsidRDefault="008615DC" w:rsidP="008615DC">
      <w:pPr>
        <w:tabs>
          <w:tab w:val="left" w:pos="8010"/>
        </w:tabs>
        <w:bidi/>
        <w:rPr>
          <w:u w:val="single"/>
          <w:rtl/>
        </w:rPr>
      </w:pPr>
      <w:r w:rsidRPr="009132C6">
        <w:rPr>
          <w:rFonts w:hint="cs"/>
          <w:u w:val="single"/>
          <w:rtl/>
        </w:rPr>
        <w:t>الاعتبارات التي تم أخذها</w:t>
      </w:r>
      <w:r>
        <w:rPr>
          <w:rFonts w:hint="cs"/>
          <w:u w:val="single"/>
          <w:rtl/>
        </w:rPr>
        <w:t xml:space="preserve"> في الحسبان </w:t>
      </w:r>
      <w:r w:rsidRPr="009132C6">
        <w:rPr>
          <w:rFonts w:hint="cs"/>
          <w:u w:val="single"/>
          <w:rtl/>
        </w:rPr>
        <w:t>عند إضافة حصص للدروس:</w:t>
      </w:r>
    </w:p>
    <w:p w14:paraId="5FE04A7C" w14:textId="77777777" w:rsidR="008615DC" w:rsidRDefault="008615DC" w:rsidP="008615DC">
      <w:pPr>
        <w:tabs>
          <w:tab w:val="left" w:pos="8010"/>
        </w:tabs>
        <w:bidi/>
        <w:rPr>
          <w:rtl/>
        </w:rPr>
      </w:pPr>
      <w:r>
        <w:rPr>
          <w:rFonts w:hint="cs"/>
          <w:rtl/>
        </w:rPr>
        <w:t>1-دروس حل المسألة.</w:t>
      </w:r>
    </w:p>
    <w:p w14:paraId="3A965C80" w14:textId="284AB57F" w:rsidR="008615DC" w:rsidRDefault="008615DC" w:rsidP="008615DC">
      <w:pPr>
        <w:tabs>
          <w:tab w:val="left" w:pos="8010"/>
        </w:tabs>
        <w:bidi/>
        <w:rPr>
          <w:rtl/>
        </w:rPr>
      </w:pPr>
      <w:r>
        <w:rPr>
          <w:rFonts w:hint="cs"/>
          <w:rtl/>
        </w:rPr>
        <w:t>2-وزن المحتوى للمجالات (</w:t>
      </w:r>
      <w:r w:rsidR="00A90175">
        <w:rPr>
          <w:rFonts w:hint="cs"/>
          <w:rtl/>
        </w:rPr>
        <w:t>الأعداد +</w:t>
      </w:r>
      <w:r>
        <w:rPr>
          <w:rFonts w:hint="cs"/>
          <w:rtl/>
        </w:rPr>
        <w:t xml:space="preserve"> الجبر + الهندسة+ البيانات والاحتمالات)</w:t>
      </w:r>
      <w:r w:rsidR="004D056C">
        <w:rPr>
          <w:rFonts w:hint="cs"/>
          <w:rtl/>
        </w:rPr>
        <w:t>(</w:t>
      </w:r>
      <w:r w:rsidR="004D056C">
        <w:t>timss</w:t>
      </w:r>
      <w:r w:rsidR="004D056C">
        <w:rPr>
          <w:rFonts w:hint="cs"/>
          <w:rtl/>
        </w:rPr>
        <w:t>)</w:t>
      </w:r>
    </w:p>
    <w:p w14:paraId="35677218" w14:textId="77777777" w:rsidR="008615DC" w:rsidRDefault="008615DC" w:rsidP="008615DC">
      <w:pPr>
        <w:tabs>
          <w:tab w:val="left" w:pos="8010"/>
        </w:tabs>
        <w:bidi/>
        <w:rPr>
          <w:rtl/>
        </w:rPr>
      </w:pPr>
      <w:r>
        <w:rPr>
          <w:rFonts w:hint="cs"/>
          <w:rtl/>
        </w:rPr>
        <w:t>3- دروس التطبيقات (الفهم القرائي)</w:t>
      </w:r>
    </w:p>
    <w:p w14:paraId="5C90C328" w14:textId="77777777" w:rsidR="008615DC" w:rsidRDefault="008615DC" w:rsidP="008615DC">
      <w:pPr>
        <w:tabs>
          <w:tab w:val="left" w:pos="8010"/>
        </w:tabs>
        <w:bidi/>
        <w:rPr>
          <w:rtl/>
        </w:rPr>
      </w:pPr>
      <w:r>
        <w:rPr>
          <w:rFonts w:hint="cs"/>
          <w:rtl/>
        </w:rPr>
        <w:t xml:space="preserve">4-دروس تحتوي على عدة أفكار </w:t>
      </w:r>
    </w:p>
    <w:p w14:paraId="389BB777" w14:textId="77777777" w:rsidR="008615DC" w:rsidRDefault="008615DC" w:rsidP="008615DC">
      <w:pPr>
        <w:tabs>
          <w:tab w:val="left" w:pos="8010"/>
        </w:tabs>
        <w:bidi/>
        <w:rPr>
          <w:rtl/>
        </w:rPr>
      </w:pPr>
      <w:r>
        <w:rPr>
          <w:rFonts w:hint="cs"/>
          <w:rtl/>
        </w:rPr>
        <w:t>5- دروس هامة (للقدرات والتحصيلي)</w:t>
      </w:r>
    </w:p>
    <w:p w14:paraId="48DA1337" w14:textId="77777777" w:rsidR="008615DC" w:rsidRDefault="008615DC" w:rsidP="008615DC">
      <w:pPr>
        <w:tabs>
          <w:tab w:val="left" w:pos="8010"/>
        </w:tabs>
        <w:bidi/>
        <w:rPr>
          <w:rtl/>
        </w:rPr>
      </w:pPr>
      <w:r>
        <w:rPr>
          <w:rFonts w:hint="cs"/>
          <w:rtl/>
        </w:rPr>
        <w:t xml:space="preserve">6-دروس هي الأساس لامتداد مفاهيم في المرحلة الثانوية </w:t>
      </w:r>
    </w:p>
    <w:p w14:paraId="50CE7A48" w14:textId="77777777" w:rsidR="00E64250" w:rsidRPr="00E64250" w:rsidRDefault="00E64250" w:rsidP="00E64250">
      <w:pPr>
        <w:bidi/>
        <w:rPr>
          <w:rtl/>
        </w:rPr>
      </w:pPr>
    </w:p>
    <w:sectPr w:rsidR="00E64250" w:rsidRPr="00E64250" w:rsidSect="00E511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1440" w:right="2325" w:bottom="1440" w:left="2517" w:header="720" w:footer="8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CC28EC" w14:textId="77777777" w:rsidR="00947B63" w:rsidRDefault="00947B63">
      <w:pPr>
        <w:spacing w:after="0" w:line="240" w:lineRule="auto"/>
      </w:pPr>
      <w:r>
        <w:separator/>
      </w:r>
    </w:p>
    <w:p w14:paraId="644ADE4B" w14:textId="77777777" w:rsidR="00947B63" w:rsidRDefault="00947B63"/>
  </w:endnote>
  <w:endnote w:type="continuationSeparator" w:id="0">
    <w:p w14:paraId="2E671577" w14:textId="77777777" w:rsidR="00947B63" w:rsidRDefault="00947B63">
      <w:pPr>
        <w:spacing w:after="0" w:line="240" w:lineRule="auto"/>
      </w:pPr>
      <w:r>
        <w:continuationSeparator/>
      </w:r>
    </w:p>
    <w:p w14:paraId="43AF449B" w14:textId="77777777" w:rsidR="00947B63" w:rsidRDefault="00947B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TCaiyun">
    <w:panose1 w:val="02010800040101010101"/>
    <w:charset w:val="86"/>
    <w:family w:val="auto"/>
    <w:pitch w:val="variable"/>
    <w:sig w:usb0="00000003" w:usb1="38CF00F8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77D4F" w14:textId="77777777" w:rsidR="006C7D0B" w:rsidRDefault="006C7D0B">
    <w:pPr>
      <w:pStyle w:val="a6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2CBCE" w14:textId="77777777" w:rsidR="006C7D0B" w:rsidRDefault="006C7D0B">
    <w:pPr>
      <w:pStyle w:val="a6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19EE2" w14:textId="77777777" w:rsidR="006C7D0B" w:rsidRDefault="006C7D0B" w:rsidP="00752FC4">
    <w:pPr>
      <w:pStyle w:val="a6"/>
      <w:bidi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482AD6" w14:textId="77777777" w:rsidR="00947B63" w:rsidRDefault="00947B63">
      <w:pPr>
        <w:spacing w:after="0" w:line="240" w:lineRule="auto"/>
      </w:pPr>
      <w:r>
        <w:separator/>
      </w:r>
    </w:p>
    <w:p w14:paraId="59A0396B" w14:textId="77777777" w:rsidR="00947B63" w:rsidRDefault="00947B63"/>
  </w:footnote>
  <w:footnote w:type="continuationSeparator" w:id="0">
    <w:p w14:paraId="70DFB296" w14:textId="77777777" w:rsidR="00947B63" w:rsidRDefault="00947B63">
      <w:pPr>
        <w:spacing w:after="0" w:line="240" w:lineRule="auto"/>
      </w:pPr>
      <w:r>
        <w:continuationSeparator/>
      </w:r>
    </w:p>
    <w:p w14:paraId="50D3079F" w14:textId="77777777" w:rsidR="00947B63" w:rsidRDefault="00947B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AD8BD" w14:textId="77777777" w:rsidR="006C7D0B" w:rsidRDefault="006C7D0B">
    <w:pPr>
      <w:pStyle w:val="a5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9108D" w14:textId="77777777" w:rsidR="006C7D0B" w:rsidRDefault="006C7D0B" w:rsidP="001B4EEF">
    <w:pPr>
      <w:pStyle w:val="a5"/>
      <w:bidi/>
    </w:pPr>
    <w:r>
      <w:rPr>
        <w:noProof/>
        <w:rtl/>
        <w:lang w:eastAsia="en-US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C9557F0" wp14:editId="485B7013">
              <wp:simplePos x="0" y="0"/>
              <wp:positionH relativeFrom="page">
                <wp:posOffset>-38100</wp:posOffset>
              </wp:positionH>
              <wp:positionV relativeFrom="page">
                <wp:posOffset>-219075</wp:posOffset>
              </wp:positionV>
              <wp:extent cx="10728391" cy="11006416"/>
              <wp:effectExtent l="0" t="0" r="0" b="5080"/>
              <wp:wrapNone/>
              <wp:docPr id="2" name="المجموعة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10728391" cy="11006416"/>
                        <a:chOff x="0" y="-257176"/>
                        <a:chExt cx="10728391" cy="11006416"/>
                      </a:xfrm>
                    </wpg:grpSpPr>
                    <wps:wsp>
                      <wps:cNvPr id="11" name="شكل حر 6"/>
                      <wps:cNvSpPr>
                        <a:spLocks/>
                      </wps:cNvSpPr>
                      <wps:spPr bwMode="auto">
                        <a:xfrm flipH="1" flipV="1">
                          <a:off x="219294" y="8362910"/>
                          <a:ext cx="7603971" cy="2386330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pattFill prst="ltHorz">
                          <a:fgClr>
                            <a:srgbClr val="B3E5A5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شكل حر 6"/>
                      <wps:cNvSpPr>
                        <a:spLocks/>
                      </wps:cNvSpPr>
                      <wps:spPr bwMode="auto">
                        <a:xfrm>
                          <a:off x="66" y="-257176"/>
                          <a:ext cx="10728325" cy="3971925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pattFill prst="ltHorz">
                          <a:fgClr>
                            <a:srgbClr val="B3E5A5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شكل حر: شكل 21"/>
                      <wps:cNvSpPr>
                        <a:spLocks/>
                      </wps:cNvSpPr>
                      <wps:spPr bwMode="auto">
                        <a:xfrm rot="10800000" flipH="1">
                          <a:off x="0" y="438150"/>
                          <a:ext cx="1738276" cy="1896280"/>
                        </a:xfrm>
                        <a:custGeom>
                          <a:avLst/>
                          <a:gdLst>
                            <a:gd name="connsiteX0" fmla="*/ 1628881 w 1738276"/>
                            <a:gd name="connsiteY0" fmla="*/ 1895780 h 1896280"/>
                            <a:gd name="connsiteX1" fmla="*/ 1700732 w 1738276"/>
                            <a:gd name="connsiteY1" fmla="*/ 1696892 h 1896280"/>
                            <a:gd name="connsiteX2" fmla="*/ 13603 w 1738276"/>
                            <a:gd name="connsiteY2" fmla="*/ 13572 h 1896280"/>
                            <a:gd name="connsiteX3" fmla="*/ 0 w 1738276"/>
                            <a:gd name="connsiteY3" fmla="*/ 0 h 1896280"/>
                            <a:gd name="connsiteX4" fmla="*/ 0 w 1738276"/>
                            <a:gd name="connsiteY4" fmla="*/ 329116 h 1896280"/>
                            <a:gd name="connsiteX5" fmla="*/ 19162 w 1738276"/>
                            <a:gd name="connsiteY5" fmla="*/ 353290 h 1896280"/>
                            <a:gd name="connsiteX6" fmla="*/ 1506705 w 1738276"/>
                            <a:gd name="connsiteY6" fmla="*/ 1831895 h 1896280"/>
                            <a:gd name="connsiteX7" fmla="*/ 1539043 w 1738276"/>
                            <a:gd name="connsiteY7" fmla="*/ 1864038 h 1896280"/>
                            <a:gd name="connsiteX8" fmla="*/ 1628881 w 1738276"/>
                            <a:gd name="connsiteY8" fmla="*/ 1895780 h 1896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738276" h="1896280">
                              <a:moveTo>
                                <a:pt x="1628881" y="1895780"/>
                              </a:moveTo>
                              <a:cubicBezTo>
                                <a:pt x="1716497" y="1887343"/>
                                <a:pt x="1783194" y="1774036"/>
                                <a:pt x="1700732" y="1696892"/>
                              </a:cubicBezTo>
                              <a:cubicBezTo>
                                <a:pt x="415301" y="414363"/>
                                <a:pt x="93943" y="93731"/>
                                <a:pt x="13603" y="13572"/>
                              </a:cubicBezTo>
                              <a:lnTo>
                                <a:pt x="0" y="0"/>
                              </a:lnTo>
                              <a:lnTo>
                                <a:pt x="0" y="329116"/>
                              </a:lnTo>
                              <a:lnTo>
                                <a:pt x="19162" y="353290"/>
                              </a:lnTo>
                              <a:cubicBezTo>
                                <a:pt x="1506705" y="1831895"/>
                                <a:pt x="1506705" y="1831895"/>
                                <a:pt x="1506705" y="1831895"/>
                              </a:cubicBezTo>
                              <a:cubicBezTo>
                                <a:pt x="1519640" y="1844752"/>
                                <a:pt x="1526108" y="1857610"/>
                                <a:pt x="1539043" y="1864038"/>
                              </a:cubicBezTo>
                              <a:cubicBezTo>
                                <a:pt x="1568147" y="1889753"/>
                                <a:pt x="1599676" y="1898593"/>
                                <a:pt x="1628881" y="189578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>
                                <a:lumMod val="20000"/>
                                <a:lumOff val="80000"/>
                                <a:alpha val="3000"/>
                              </a:schemeClr>
                            </a:gs>
                            <a:gs pos="77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6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شكل حر: شكل 23"/>
                      <wps:cNvSpPr>
                        <a:spLocks/>
                      </wps:cNvSpPr>
                      <wps:spPr bwMode="auto">
                        <a:xfrm rot="10800000" flipH="1">
                          <a:off x="0" y="104775"/>
                          <a:ext cx="2462115" cy="2685160"/>
                        </a:xfrm>
                        <a:custGeom>
                          <a:avLst/>
                          <a:gdLst>
                            <a:gd name="connsiteX0" fmla="*/ 2307676 w 2462115"/>
                            <a:gd name="connsiteY0" fmla="*/ 2684454 h 2685160"/>
                            <a:gd name="connsiteX1" fmla="*/ 2409112 w 2462115"/>
                            <a:gd name="connsiteY1" fmla="*/ 2403672 h 2685160"/>
                            <a:gd name="connsiteX2" fmla="*/ 5438 w 2462115"/>
                            <a:gd name="connsiteY2" fmla="*/ 5426 h 2685160"/>
                            <a:gd name="connsiteX3" fmla="*/ 0 w 2462115"/>
                            <a:gd name="connsiteY3" fmla="*/ 0 h 2685160"/>
                            <a:gd name="connsiteX4" fmla="*/ 0 w 2462115"/>
                            <a:gd name="connsiteY4" fmla="*/ 454256 h 2685160"/>
                            <a:gd name="connsiteX5" fmla="*/ 5467 w 2462115"/>
                            <a:gd name="connsiteY5" fmla="*/ 469395 h 2685160"/>
                            <a:gd name="connsiteX6" fmla="*/ 35142 w 2462115"/>
                            <a:gd name="connsiteY6" fmla="*/ 506832 h 2685160"/>
                            <a:gd name="connsiteX7" fmla="*/ 2135192 w 2462115"/>
                            <a:gd name="connsiteY7" fmla="*/ 2594263 h 2685160"/>
                            <a:gd name="connsiteX8" fmla="*/ 2180846 w 2462115"/>
                            <a:gd name="connsiteY8" fmla="*/ 2639642 h 2685160"/>
                            <a:gd name="connsiteX9" fmla="*/ 2307676 w 2462115"/>
                            <a:gd name="connsiteY9" fmla="*/ 2684454 h 2685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462115" h="2685160">
                              <a:moveTo>
                                <a:pt x="2307676" y="2684454"/>
                              </a:moveTo>
                              <a:cubicBezTo>
                                <a:pt x="2431368" y="2672542"/>
                                <a:pt x="2525528" y="2512581"/>
                                <a:pt x="2409112" y="2403672"/>
                              </a:cubicBezTo>
                              <a:cubicBezTo>
                                <a:pt x="443168" y="442167"/>
                                <a:pt x="74554" y="74385"/>
                                <a:pt x="5438" y="5426"/>
                              </a:cubicBezTo>
                              <a:lnTo>
                                <a:pt x="0" y="0"/>
                              </a:lnTo>
                              <a:lnTo>
                                <a:pt x="0" y="454256"/>
                              </a:lnTo>
                              <a:lnTo>
                                <a:pt x="5467" y="469395"/>
                              </a:lnTo>
                              <a:cubicBezTo>
                                <a:pt x="12315" y="484143"/>
                                <a:pt x="21446" y="497756"/>
                                <a:pt x="35142" y="506832"/>
                              </a:cubicBezTo>
                              <a:cubicBezTo>
                                <a:pt x="2135192" y="2594263"/>
                                <a:pt x="2135192" y="2594263"/>
                                <a:pt x="2135192" y="2594263"/>
                              </a:cubicBezTo>
                              <a:cubicBezTo>
                                <a:pt x="2153454" y="2612415"/>
                                <a:pt x="2162584" y="2630566"/>
                                <a:pt x="2180846" y="2639642"/>
                              </a:cubicBezTo>
                              <a:cubicBezTo>
                                <a:pt x="2221934" y="2675946"/>
                                <a:pt x="2266446" y="2688425"/>
                                <a:pt x="2307676" y="2684454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1">
                                <a:alpha val="0"/>
                                <a:lumMod val="73000"/>
                                <a:lumOff val="27000"/>
                              </a:schemeClr>
                            </a:gs>
                            <a:gs pos="72059">
                              <a:srgbClr val="94A4B7"/>
                            </a:gs>
                            <a:gs pos="19000">
                              <a:srgbClr val="CFEB61">
                                <a:alpha val="24000"/>
                              </a:srgbClr>
                            </a:gs>
                            <a:gs pos="90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59000">
                              <a:schemeClr val="accent6">
                                <a:lumMod val="45000"/>
                                <a:lumOff val="55000"/>
                                <a:alpha val="37000"/>
                              </a:schemeClr>
                            </a:gs>
                            <a:gs pos="100000">
                              <a:schemeClr val="accent6">
                                <a:lumMod val="30000"/>
                                <a:lumOff val="70000"/>
                              </a:schemeClr>
                            </a:gs>
                          </a:gsLst>
                          <a:lin ang="6600000" scaled="0"/>
                        </a:gra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0D5321" id="المجموعة 2" o:spid="_x0000_s1026" alt="&quot;&quot;" style="position:absolute;left:0;text-align:left;margin-left:-3pt;margin-top:-17.25pt;width:844.75pt;height:866.65pt;flip:x;z-index:251668480;mso-position-horizontal-relative:page;mso-position-vertical-relative:page" coordorigin=",-2571" coordsize="107283,110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">
              <v:shape id="شكل حر 6" o:spid="_x0000_s1027" style="position:absolute;left:2192;top:83629;width:76040;height:23863;flip:x y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" path="m,c,453,,453,,453,23,401,52,353,87,310v7,-9,14,-17,21,-26c116,275,125,266,133,258,248,143,406,72,581,72v291,,291,,291,c872,,872,,872,l,xe" fillcolor="#b3e5a5" stroked="f">
                <v:fill r:id="rId1" o:title="" color2="white [3212]" type="pattern"/>
                <v:path arrowok="t" o:connecttype="custom" o:connectlocs="0,0;0,2386330;758653,1633029;941776,1496066;1159780,1359102;5066407,379284;7603971,379284;7603971,0;0,0" o:connectangles="0,0,0,0,0,0,0,0,0"/>
              </v:shape>
              <v:shape id="شكل حر 6" o:spid="_x0000_s1028" style="position:absolute;top:-2571;width:107283;height:39718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" path="m,c,453,,453,,453,23,401,52,353,87,310v7,-9,14,-17,21,-26c116,275,125,266,133,258,248,143,406,72,581,72v291,,291,,291,c872,,872,,872,l,xe" fillcolor="#b3e5a5" stroked="f">
                <v:fill r:id="rId1" o:title="" color2="white [3212]" type="pattern"/>
                <v:path arrowok="t" o:connecttype="custom" o:connectlocs="0,0;0,3971925;1070372,2718094;1328738,2490125;1636316,2262156;7148116,631299;10728325,631299;10728325,0;0,0" o:connectangles="0,0,0,0,0,0,0,0,0"/>
              </v:shape>
              <v:shape id="شكل حر: شكل 21" o:spid="_x0000_s1029" style="position:absolute;top:4381;width:17382;height:18963;rotation:180;flip:x;visibility:visible;mso-wrap-style:square;v-text-anchor:top" coordsize="1738276,189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" path="m1628881,1895780v87616,-8437,154313,-121744,71851,-198888c415301,414363,93943,93731,13603,13572l,,,329116r19162,24174c1506705,1831895,1506705,1831895,1506705,1831895v12935,12857,19403,25715,32338,32143c1568147,1889753,1599676,1898593,1628881,1895780xe" fillcolor="#effcc5 [661]" stroked="f">
                <v:fill color2="#b6c1d0 [985]" o:opacity2="1966f" colors="0 #f0fdc5;50463f #92a2b9;54395f #92a2b9;1 #b7c1d0" focus="100%" type="gradient">
                  <o:fill v:ext="view" type="gradientUnscaled"/>
                </v:fill>
                <v:path arrowok="t" o:connecttype="custom" o:connectlocs="1628881,1895780;1700732,1696892;13603,13572;0,0;0,329116;19162,353290;1506705,1831895;1539043,1864038;1628881,1895780" o:connectangles="0,0,0,0,0,0,0,0,0"/>
              </v:shape>
              <v:shape id="شكل حر: شكل 23" o:spid="_x0000_s1030" style="position:absolute;top:1047;width:24621;height:26852;rotation:180;flip:x;visibility:visible;mso-wrap-style:square;v-text-anchor:top" coordsize="2462115,268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" path="m2307676,2684454v123692,-11912,217852,-171873,101436,-280782c443168,442167,74554,74385,5438,5426l,,,454256r5467,15139c12315,484143,21446,497756,35142,506832,2135192,2594263,2135192,2594263,2135192,2594263v18262,18152,27392,36303,45654,45379c2221934,2675946,2266446,2688425,2307676,2684454xe" fillcolor="#d3ef5b [2356]" stroked="f">
                <v:fill color2="#b6c1d0 [985]" o:opacity2="0" angle="340" colors="0 #d3f05b;12452f #cfeb61;38666f #92a2b9;47225f #94a4b7;58982f #92a2b9;1 #b7c1d0" focus="100%" type="gradient">
                  <o:fill v:ext="view" type="gradientUnscaled"/>
                </v:fill>
                <v:path arrowok="t" o:connecttype="custom" o:connectlocs="2307676,2684454;2409112,2403672;5438,5426;0,0;0,454256;5467,469395;35142,506832;2135192,2594263;2180846,2639642;2307676,2684454" o:connectangles="0,0,0,0,0,0,0,0,0,0"/>
              </v:shape>
              <w10:wrap anchorx="page" anchory="page"/>
            </v:group>
          </w:pict>
        </mc:Fallback>
      </mc:AlternateContent>
    </w:r>
  </w:p>
  <w:p w14:paraId="3C6CCA76" w14:textId="77777777" w:rsidR="006C7D0B" w:rsidRDefault="006C7D0B">
    <w:pPr>
      <w:pStyle w:val="a5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9DBB9" w14:textId="77777777" w:rsidR="006C7D0B" w:rsidRDefault="006C7D0B">
    <w:pPr>
      <w:pStyle w:val="a5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EB"/>
    <w:rsid w:val="000108F4"/>
    <w:rsid w:val="000115CE"/>
    <w:rsid w:val="00013C90"/>
    <w:rsid w:val="00016449"/>
    <w:rsid w:val="000325B2"/>
    <w:rsid w:val="00043686"/>
    <w:rsid w:val="00052650"/>
    <w:rsid w:val="00062093"/>
    <w:rsid w:val="000828F4"/>
    <w:rsid w:val="00085201"/>
    <w:rsid w:val="00086508"/>
    <w:rsid w:val="000947D1"/>
    <w:rsid w:val="00095AEB"/>
    <w:rsid w:val="000A7262"/>
    <w:rsid w:val="000D31F8"/>
    <w:rsid w:val="000D5CD6"/>
    <w:rsid w:val="000F51EC"/>
    <w:rsid w:val="000F7122"/>
    <w:rsid w:val="00115B4E"/>
    <w:rsid w:val="00117D93"/>
    <w:rsid w:val="00121604"/>
    <w:rsid w:val="00126C80"/>
    <w:rsid w:val="00131DEE"/>
    <w:rsid w:val="001433B0"/>
    <w:rsid w:val="001763A1"/>
    <w:rsid w:val="00192E75"/>
    <w:rsid w:val="00192FE5"/>
    <w:rsid w:val="001A2DF0"/>
    <w:rsid w:val="001B4EEF"/>
    <w:rsid w:val="001B689C"/>
    <w:rsid w:val="001D1AB0"/>
    <w:rsid w:val="001D1F5D"/>
    <w:rsid w:val="001D765B"/>
    <w:rsid w:val="001E23B8"/>
    <w:rsid w:val="00200635"/>
    <w:rsid w:val="00207B07"/>
    <w:rsid w:val="00215F97"/>
    <w:rsid w:val="002307A7"/>
    <w:rsid w:val="002357D2"/>
    <w:rsid w:val="00254E0D"/>
    <w:rsid w:val="002650AA"/>
    <w:rsid w:val="00290A01"/>
    <w:rsid w:val="00295078"/>
    <w:rsid w:val="002F22D1"/>
    <w:rsid w:val="00320F54"/>
    <w:rsid w:val="00346861"/>
    <w:rsid w:val="00350C7E"/>
    <w:rsid w:val="00355471"/>
    <w:rsid w:val="00376EF5"/>
    <w:rsid w:val="0038000D"/>
    <w:rsid w:val="00381201"/>
    <w:rsid w:val="00382AEB"/>
    <w:rsid w:val="00385ACF"/>
    <w:rsid w:val="00391AED"/>
    <w:rsid w:val="003B3026"/>
    <w:rsid w:val="003E48F8"/>
    <w:rsid w:val="003E5907"/>
    <w:rsid w:val="003F1A72"/>
    <w:rsid w:val="004066DD"/>
    <w:rsid w:val="00406A33"/>
    <w:rsid w:val="004109BF"/>
    <w:rsid w:val="00431262"/>
    <w:rsid w:val="00433C37"/>
    <w:rsid w:val="004342A0"/>
    <w:rsid w:val="00450DFB"/>
    <w:rsid w:val="00455EE4"/>
    <w:rsid w:val="00461D15"/>
    <w:rsid w:val="00476FE7"/>
    <w:rsid w:val="00477474"/>
    <w:rsid w:val="00480B7F"/>
    <w:rsid w:val="0049600B"/>
    <w:rsid w:val="004A1893"/>
    <w:rsid w:val="004A2922"/>
    <w:rsid w:val="004A37EF"/>
    <w:rsid w:val="004C4A44"/>
    <w:rsid w:val="004D056C"/>
    <w:rsid w:val="004D0FC9"/>
    <w:rsid w:val="004D26AC"/>
    <w:rsid w:val="004D56DC"/>
    <w:rsid w:val="004F19D7"/>
    <w:rsid w:val="00504155"/>
    <w:rsid w:val="005066E6"/>
    <w:rsid w:val="005078E8"/>
    <w:rsid w:val="005125BB"/>
    <w:rsid w:val="00520E67"/>
    <w:rsid w:val="005264AB"/>
    <w:rsid w:val="00537F9C"/>
    <w:rsid w:val="00545589"/>
    <w:rsid w:val="00545DCE"/>
    <w:rsid w:val="00550139"/>
    <w:rsid w:val="00564BF4"/>
    <w:rsid w:val="00572222"/>
    <w:rsid w:val="00584434"/>
    <w:rsid w:val="00595729"/>
    <w:rsid w:val="00595C0B"/>
    <w:rsid w:val="005A44E9"/>
    <w:rsid w:val="005B5FE4"/>
    <w:rsid w:val="005D3DA6"/>
    <w:rsid w:val="005F39D5"/>
    <w:rsid w:val="00610DB2"/>
    <w:rsid w:val="006220A3"/>
    <w:rsid w:val="006247A2"/>
    <w:rsid w:val="00655228"/>
    <w:rsid w:val="00692A91"/>
    <w:rsid w:val="006B28DE"/>
    <w:rsid w:val="006C7D0B"/>
    <w:rsid w:val="006E6649"/>
    <w:rsid w:val="006F0CE6"/>
    <w:rsid w:val="00700752"/>
    <w:rsid w:val="00707434"/>
    <w:rsid w:val="007117A0"/>
    <w:rsid w:val="00711F4E"/>
    <w:rsid w:val="0072163F"/>
    <w:rsid w:val="00731749"/>
    <w:rsid w:val="00744EA9"/>
    <w:rsid w:val="00752FC4"/>
    <w:rsid w:val="00757898"/>
    <w:rsid w:val="00757E9C"/>
    <w:rsid w:val="00780509"/>
    <w:rsid w:val="007958A5"/>
    <w:rsid w:val="00796D11"/>
    <w:rsid w:val="007973BD"/>
    <w:rsid w:val="007B0F4D"/>
    <w:rsid w:val="007B4C91"/>
    <w:rsid w:val="007B7031"/>
    <w:rsid w:val="007D021D"/>
    <w:rsid w:val="007D70F7"/>
    <w:rsid w:val="007F3074"/>
    <w:rsid w:val="00800249"/>
    <w:rsid w:val="00812392"/>
    <w:rsid w:val="00830C5F"/>
    <w:rsid w:val="00834A33"/>
    <w:rsid w:val="00834FB2"/>
    <w:rsid w:val="0083647C"/>
    <w:rsid w:val="00850FE9"/>
    <w:rsid w:val="008615DC"/>
    <w:rsid w:val="008807E7"/>
    <w:rsid w:val="00883345"/>
    <w:rsid w:val="00890302"/>
    <w:rsid w:val="00896EE1"/>
    <w:rsid w:val="008C1482"/>
    <w:rsid w:val="008D0AA7"/>
    <w:rsid w:val="008E2228"/>
    <w:rsid w:val="00910965"/>
    <w:rsid w:val="00912A0A"/>
    <w:rsid w:val="009237ED"/>
    <w:rsid w:val="009334DE"/>
    <w:rsid w:val="0093617E"/>
    <w:rsid w:val="009468D3"/>
    <w:rsid w:val="00947B63"/>
    <w:rsid w:val="00955CCF"/>
    <w:rsid w:val="009712AE"/>
    <w:rsid w:val="009915F4"/>
    <w:rsid w:val="00997E62"/>
    <w:rsid w:val="009B00A8"/>
    <w:rsid w:val="009B137D"/>
    <w:rsid w:val="009B4D4C"/>
    <w:rsid w:val="009B7D52"/>
    <w:rsid w:val="009D4E01"/>
    <w:rsid w:val="009E3B0A"/>
    <w:rsid w:val="00A11D9E"/>
    <w:rsid w:val="00A153D6"/>
    <w:rsid w:val="00A17117"/>
    <w:rsid w:val="00A50609"/>
    <w:rsid w:val="00A70EAC"/>
    <w:rsid w:val="00A763AE"/>
    <w:rsid w:val="00A90175"/>
    <w:rsid w:val="00AB6B80"/>
    <w:rsid w:val="00AB6E3E"/>
    <w:rsid w:val="00AE108E"/>
    <w:rsid w:val="00AE40BA"/>
    <w:rsid w:val="00AF61C3"/>
    <w:rsid w:val="00B04525"/>
    <w:rsid w:val="00B04BAF"/>
    <w:rsid w:val="00B10F3C"/>
    <w:rsid w:val="00B2458D"/>
    <w:rsid w:val="00B27373"/>
    <w:rsid w:val="00B31157"/>
    <w:rsid w:val="00B34EFA"/>
    <w:rsid w:val="00B63133"/>
    <w:rsid w:val="00B8479F"/>
    <w:rsid w:val="00B9387B"/>
    <w:rsid w:val="00BA3D98"/>
    <w:rsid w:val="00BA640D"/>
    <w:rsid w:val="00BB5FC2"/>
    <w:rsid w:val="00BC0F0A"/>
    <w:rsid w:val="00BD00E1"/>
    <w:rsid w:val="00BE72AB"/>
    <w:rsid w:val="00BF0354"/>
    <w:rsid w:val="00BF14A3"/>
    <w:rsid w:val="00BF7729"/>
    <w:rsid w:val="00C11980"/>
    <w:rsid w:val="00C366BA"/>
    <w:rsid w:val="00C40B3F"/>
    <w:rsid w:val="00C44CB0"/>
    <w:rsid w:val="00C75FF0"/>
    <w:rsid w:val="00C8314A"/>
    <w:rsid w:val="00CA36C0"/>
    <w:rsid w:val="00CA4BCD"/>
    <w:rsid w:val="00CB0809"/>
    <w:rsid w:val="00CC5182"/>
    <w:rsid w:val="00CD33E9"/>
    <w:rsid w:val="00CD7715"/>
    <w:rsid w:val="00CE50FA"/>
    <w:rsid w:val="00CF4773"/>
    <w:rsid w:val="00D04123"/>
    <w:rsid w:val="00D06525"/>
    <w:rsid w:val="00D066AF"/>
    <w:rsid w:val="00D13306"/>
    <w:rsid w:val="00D149F1"/>
    <w:rsid w:val="00D3488E"/>
    <w:rsid w:val="00D351D4"/>
    <w:rsid w:val="00D352C0"/>
    <w:rsid w:val="00D36106"/>
    <w:rsid w:val="00D516A7"/>
    <w:rsid w:val="00D75669"/>
    <w:rsid w:val="00D84FB7"/>
    <w:rsid w:val="00D85371"/>
    <w:rsid w:val="00D95268"/>
    <w:rsid w:val="00D95F59"/>
    <w:rsid w:val="00DC04C8"/>
    <w:rsid w:val="00DC7840"/>
    <w:rsid w:val="00E00203"/>
    <w:rsid w:val="00E0167D"/>
    <w:rsid w:val="00E30C09"/>
    <w:rsid w:val="00E37173"/>
    <w:rsid w:val="00E46038"/>
    <w:rsid w:val="00E50FE0"/>
    <w:rsid w:val="00E511EE"/>
    <w:rsid w:val="00E55670"/>
    <w:rsid w:val="00E64250"/>
    <w:rsid w:val="00E87007"/>
    <w:rsid w:val="00E873C9"/>
    <w:rsid w:val="00E9352D"/>
    <w:rsid w:val="00E95B05"/>
    <w:rsid w:val="00E95E7B"/>
    <w:rsid w:val="00EA415F"/>
    <w:rsid w:val="00EB284F"/>
    <w:rsid w:val="00EB64EC"/>
    <w:rsid w:val="00EF61E5"/>
    <w:rsid w:val="00F01028"/>
    <w:rsid w:val="00F20657"/>
    <w:rsid w:val="00F528CB"/>
    <w:rsid w:val="00F71D73"/>
    <w:rsid w:val="00F74DD7"/>
    <w:rsid w:val="00F763B1"/>
    <w:rsid w:val="00FA402E"/>
    <w:rsid w:val="00FA4F6F"/>
    <w:rsid w:val="00FB49C2"/>
    <w:rsid w:val="00FD25DB"/>
    <w:rsid w:val="00FE538F"/>
    <w:rsid w:val="00FE6643"/>
    <w:rsid w:val="00FF0270"/>
    <w:rsid w:val="00FF3A8F"/>
    <w:rsid w:val="00FF476C"/>
    <w:rsid w:val="00FF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D61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ar-SA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F22D1"/>
    <w:rPr>
      <w:rFonts w:cs="Tahoma"/>
      <w:color w:val="auto"/>
    </w:rPr>
  </w:style>
  <w:style w:type="paragraph" w:styleId="1">
    <w:name w:val="heading 1"/>
    <w:basedOn w:val="a1"/>
    <w:next w:val="a1"/>
    <w:link w:val="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21">
    <w:name w:val="heading 2"/>
    <w:basedOn w:val="a1"/>
    <w:next w:val="a1"/>
    <w:link w:val="2Char"/>
    <w:uiPriority w:val="9"/>
    <w:semiHidden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semiHidden/>
    <w:rsid w:val="00B63133"/>
    <w:pPr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semiHidden/>
    <w:rsid w:val="00254E0D"/>
    <w:rPr>
      <w:color w:val="auto"/>
    </w:rPr>
  </w:style>
  <w:style w:type="paragraph" w:styleId="a6">
    <w:name w:val="footer"/>
    <w:basedOn w:val="a1"/>
    <w:link w:val="Char0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Char0">
    <w:name w:val="تذييل الصفحة Char"/>
    <w:basedOn w:val="a2"/>
    <w:link w:val="a6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a7">
    <w:name w:val="Placeholder Text"/>
    <w:basedOn w:val="a2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a8">
    <w:name w:val="معلومات جهة الاتصال"/>
    <w:basedOn w:val="a1"/>
    <w:uiPriority w:val="3"/>
    <w:qFormat/>
    <w:rsid w:val="002F22D1"/>
    <w:pPr>
      <w:spacing w:after="0"/>
      <w:jc w:val="right"/>
    </w:pPr>
    <w:rPr>
      <w:szCs w:val="18"/>
    </w:rPr>
  </w:style>
  <w:style w:type="paragraph" w:styleId="a9">
    <w:name w:val="Date"/>
    <w:basedOn w:val="a1"/>
    <w:next w:val="aa"/>
    <w:link w:val="Char1"/>
    <w:uiPriority w:val="4"/>
    <w:unhideWhenUsed/>
    <w:qFormat/>
    <w:rsid w:val="002F22D1"/>
    <w:pPr>
      <w:spacing w:before="720" w:after="960"/>
    </w:pPr>
  </w:style>
  <w:style w:type="character" w:customStyle="1" w:styleId="Char1">
    <w:name w:val="تاريخ Char"/>
    <w:basedOn w:val="a2"/>
    <w:link w:val="a9"/>
    <w:uiPriority w:val="4"/>
    <w:rsid w:val="002F22D1"/>
    <w:rPr>
      <w:rFonts w:cs="Tahoma"/>
      <w:color w:val="auto"/>
    </w:rPr>
  </w:style>
  <w:style w:type="paragraph" w:styleId="ab">
    <w:name w:val="Closing"/>
    <w:basedOn w:val="a1"/>
    <w:next w:val="ac"/>
    <w:link w:val="Char2"/>
    <w:uiPriority w:val="6"/>
    <w:unhideWhenUsed/>
    <w:qFormat/>
    <w:rsid w:val="002F22D1"/>
    <w:pPr>
      <w:spacing w:after="960" w:line="240" w:lineRule="auto"/>
    </w:pPr>
  </w:style>
  <w:style w:type="character" w:customStyle="1" w:styleId="Char2">
    <w:name w:val="خاتمة Char"/>
    <w:basedOn w:val="a2"/>
    <w:link w:val="ab"/>
    <w:uiPriority w:val="6"/>
    <w:rsid w:val="002F22D1"/>
    <w:rPr>
      <w:rFonts w:cs="Tahoma"/>
      <w:color w:val="auto"/>
    </w:rPr>
  </w:style>
  <w:style w:type="character" w:customStyle="1" w:styleId="1Char">
    <w:name w:val="العنوان 1 Char"/>
    <w:basedOn w:val="a2"/>
    <w:link w:val="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2Char">
    <w:name w:val="عنوان 2 Char"/>
    <w:basedOn w:val="a2"/>
    <w:link w:val="21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ad">
    <w:name w:val="Table Grid"/>
    <w:basedOn w:val="a3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1"/>
    <w:link w:val="Char3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Char3">
    <w:name w:val="نص في بالون Char"/>
    <w:basedOn w:val="a2"/>
    <w:link w:val="ae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af">
    <w:name w:val="Bibliography"/>
    <w:basedOn w:val="a1"/>
    <w:next w:val="a1"/>
    <w:uiPriority w:val="37"/>
    <w:semiHidden/>
    <w:unhideWhenUsed/>
    <w:rsid w:val="00572222"/>
  </w:style>
  <w:style w:type="paragraph" w:styleId="af0">
    <w:name w:val="Block Text"/>
    <w:basedOn w:val="a1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af1">
    <w:name w:val="Body Text"/>
    <w:basedOn w:val="a1"/>
    <w:link w:val="Char4"/>
    <w:uiPriority w:val="99"/>
    <w:semiHidden/>
    <w:unhideWhenUsed/>
    <w:rsid w:val="00572222"/>
    <w:pPr>
      <w:spacing w:after="120"/>
    </w:pPr>
  </w:style>
  <w:style w:type="character" w:customStyle="1" w:styleId="Char4">
    <w:name w:val="نص أساسي Char"/>
    <w:basedOn w:val="a2"/>
    <w:link w:val="a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2">
    <w:name w:val="Body Text 2"/>
    <w:basedOn w:val="a1"/>
    <w:link w:val="2Char0"/>
    <w:uiPriority w:val="99"/>
    <w:semiHidden/>
    <w:unhideWhenUsed/>
    <w:rsid w:val="00572222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2">
    <w:name w:val="Body Text 3"/>
    <w:basedOn w:val="a1"/>
    <w:link w:val="3Char0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3Char0">
    <w:name w:val="نص أساسي 3 Char"/>
    <w:basedOn w:val="a2"/>
    <w:link w:val="32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2">
    <w:name w:val="Body Text First Indent"/>
    <w:basedOn w:val="af1"/>
    <w:link w:val="Char5"/>
    <w:uiPriority w:val="99"/>
    <w:semiHidden/>
    <w:unhideWhenUsed/>
    <w:rsid w:val="00572222"/>
    <w:pPr>
      <w:spacing w:after="300"/>
      <w:ind w:firstLine="360"/>
    </w:pPr>
  </w:style>
  <w:style w:type="character" w:customStyle="1" w:styleId="Char5">
    <w:name w:val="نص أساسي بمسافة بادئة للسطر الأول Char"/>
    <w:basedOn w:val="Char4"/>
    <w:link w:val="af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3">
    <w:name w:val="Body Text Indent"/>
    <w:basedOn w:val="a1"/>
    <w:link w:val="Char6"/>
    <w:uiPriority w:val="99"/>
    <w:semiHidden/>
    <w:unhideWhenUsed/>
    <w:rsid w:val="00572222"/>
    <w:pPr>
      <w:spacing w:after="120"/>
      <w:ind w:left="360"/>
    </w:pPr>
  </w:style>
  <w:style w:type="character" w:customStyle="1" w:styleId="Char6">
    <w:name w:val="نص أساسي بمسافة بادئة Char"/>
    <w:basedOn w:val="a2"/>
    <w:link w:val="af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3">
    <w:name w:val="Body Text First Indent 2"/>
    <w:basedOn w:val="af3"/>
    <w:link w:val="2Char1"/>
    <w:uiPriority w:val="99"/>
    <w:semiHidden/>
    <w:unhideWhenUsed/>
    <w:rsid w:val="00572222"/>
    <w:pPr>
      <w:spacing w:after="300"/>
      <w:ind w:firstLine="360"/>
    </w:pPr>
  </w:style>
  <w:style w:type="character" w:customStyle="1" w:styleId="2Char1">
    <w:name w:val="نص أساسي بمسافة بادئة للسطر الأول 2 Char"/>
    <w:basedOn w:val="Char6"/>
    <w:link w:val="2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4">
    <w:name w:val="Body Text Indent 2"/>
    <w:basedOn w:val="a1"/>
    <w:link w:val="2Char2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2Char2">
    <w:name w:val="نص أساسي بمسافة بادئة 2 Char"/>
    <w:basedOn w:val="a2"/>
    <w:link w:val="24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3">
    <w:name w:val="Body Text Indent 3"/>
    <w:basedOn w:val="a1"/>
    <w:link w:val="3Char1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3Char1">
    <w:name w:val="نص أساسي بمسافة بادئة 3 Char"/>
    <w:basedOn w:val="a2"/>
    <w:link w:val="3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af4">
    <w:name w:val="Book Title"/>
    <w:basedOn w:val="a2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af5">
    <w:name w:val="caption"/>
    <w:basedOn w:val="a1"/>
    <w:next w:val="a1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af6">
    <w:name w:val="Colorful Grid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af7">
    <w:name w:val="Colorful List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af8">
    <w:name w:val="Colorful Shading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9">
    <w:name w:val="annotation reference"/>
    <w:basedOn w:val="a2"/>
    <w:uiPriority w:val="99"/>
    <w:semiHidden/>
    <w:unhideWhenUsed/>
    <w:rsid w:val="00572222"/>
    <w:rPr>
      <w:sz w:val="22"/>
      <w:szCs w:val="16"/>
    </w:rPr>
  </w:style>
  <w:style w:type="paragraph" w:styleId="afa">
    <w:name w:val="annotation text"/>
    <w:basedOn w:val="a1"/>
    <w:link w:val="Char7"/>
    <w:uiPriority w:val="99"/>
    <w:semiHidden/>
    <w:unhideWhenUsed/>
    <w:rsid w:val="00572222"/>
    <w:pPr>
      <w:spacing w:line="240" w:lineRule="auto"/>
    </w:pPr>
  </w:style>
  <w:style w:type="character" w:customStyle="1" w:styleId="Char7">
    <w:name w:val="نص تعليق Char"/>
    <w:basedOn w:val="a2"/>
    <w:link w:val="afa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b">
    <w:name w:val="annotation subject"/>
    <w:basedOn w:val="afa"/>
    <w:next w:val="afa"/>
    <w:link w:val="Char8"/>
    <w:uiPriority w:val="99"/>
    <w:semiHidden/>
    <w:unhideWhenUsed/>
    <w:rsid w:val="00572222"/>
    <w:rPr>
      <w:b/>
      <w:bCs/>
    </w:rPr>
  </w:style>
  <w:style w:type="character" w:customStyle="1" w:styleId="Char8">
    <w:name w:val="موضوع تعليق Char"/>
    <w:basedOn w:val="Char7"/>
    <w:link w:val="afb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afc">
    <w:name w:val="Dark List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afd">
    <w:name w:val="Document Map"/>
    <w:basedOn w:val="a1"/>
    <w:link w:val="Char9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Char9">
    <w:name w:val="خريطة المستند Char"/>
    <w:basedOn w:val="a2"/>
    <w:link w:val="afd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e">
    <w:name w:val="E-mail Signature"/>
    <w:basedOn w:val="a1"/>
    <w:link w:val="Chara"/>
    <w:uiPriority w:val="99"/>
    <w:semiHidden/>
    <w:unhideWhenUsed/>
    <w:rsid w:val="00572222"/>
    <w:pPr>
      <w:spacing w:after="0" w:line="240" w:lineRule="auto"/>
    </w:pPr>
  </w:style>
  <w:style w:type="character" w:customStyle="1" w:styleId="Chara">
    <w:name w:val="توقيع البريد الإلكتروني Char"/>
    <w:basedOn w:val="a2"/>
    <w:link w:val="af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">
    <w:name w:val="Emphasis"/>
    <w:basedOn w:val="a2"/>
    <w:uiPriority w:val="20"/>
    <w:semiHidden/>
    <w:qFormat/>
    <w:rsid w:val="00572222"/>
    <w:rPr>
      <w:i/>
      <w:iCs/>
      <w:sz w:val="22"/>
    </w:rPr>
  </w:style>
  <w:style w:type="character" w:styleId="aff0">
    <w:name w:val="end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1">
    <w:name w:val="endnote text"/>
    <w:basedOn w:val="a1"/>
    <w:link w:val="Charb"/>
    <w:uiPriority w:val="99"/>
    <w:semiHidden/>
    <w:unhideWhenUsed/>
    <w:rsid w:val="00572222"/>
    <w:pPr>
      <w:spacing w:after="0" w:line="240" w:lineRule="auto"/>
    </w:pPr>
  </w:style>
  <w:style w:type="character" w:customStyle="1" w:styleId="Charb">
    <w:name w:val="نص تعليق ختامي Char"/>
    <w:basedOn w:val="a2"/>
    <w:link w:val="af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f2">
    <w:name w:val="envelope address"/>
    <w:basedOn w:val="a1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3">
    <w:name w:val="envelope return"/>
    <w:basedOn w:val="a1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aff4">
    <w:name w:val="FollowedHyperlink"/>
    <w:basedOn w:val="a2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aff5">
    <w:name w:val="foot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6">
    <w:name w:val="footnote text"/>
    <w:basedOn w:val="a1"/>
    <w:link w:val="Charc"/>
    <w:uiPriority w:val="99"/>
    <w:semiHidden/>
    <w:unhideWhenUsed/>
    <w:rsid w:val="00572222"/>
    <w:pPr>
      <w:spacing w:after="0" w:line="240" w:lineRule="auto"/>
    </w:pPr>
  </w:style>
  <w:style w:type="character" w:customStyle="1" w:styleId="Charc">
    <w:name w:val="نص حاشية سفلية Char"/>
    <w:basedOn w:val="a2"/>
    <w:link w:val="aff6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customStyle="1" w:styleId="11">
    <w:name w:val="جدول شبك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جدول شبك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جدول شبك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">
    <w:name w:val="جدول شبك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جدول شبك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جدول شبك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جدول شبك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">
    <w:name w:val="جدول شبك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">
    <w:name w:val="جدول شبك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">
    <w:name w:val="جدول شبك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">
    <w:name w:val="جدول شبك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">
    <w:name w:val="جدول شبك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">
    <w:name w:val="جدول شبك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0">
    <w:name w:val="جدول شبك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جدول شبك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3-21">
    <w:name w:val="جدول شبك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3-31">
    <w:name w:val="جدول شبك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3-41">
    <w:name w:val="جدول شبك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3-51">
    <w:name w:val="جدول شبك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3-61">
    <w:name w:val="جدول شبك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410">
    <w:name w:val="جدول شبك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جدول شبك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">
    <w:name w:val="جدول شبك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">
    <w:name w:val="جدول شبك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">
    <w:name w:val="جدول شبك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">
    <w:name w:val="جدول شبك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">
    <w:name w:val="جدول شبك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0">
    <w:name w:val="جدول شبكة 5 داكن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جدول شبكة 5 داكن - تمييز 1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5-21">
    <w:name w:val="جدول شبكة 5 داكن - تمييز 2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5-31">
    <w:name w:val="جدول شبكة 5 داكن - تمييز 3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5-41">
    <w:name w:val="جدول شبكة 5 داكن - تمييز 4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5-51">
    <w:name w:val="جدول شبكة 5 داكن - تمييز 5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5-61">
    <w:name w:val="جدول شبكة 5 داكن - تمييز 6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61">
    <w:name w:val="جدول شبك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جدول شبك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">
    <w:name w:val="جدول شبك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">
    <w:name w:val="جدول شبك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">
    <w:name w:val="جدول شبك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">
    <w:name w:val="جدول شبك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">
    <w:name w:val="جدول شبك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">
    <w:name w:val="جدول شبك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جدول شبك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7-21">
    <w:name w:val="جدول شبك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7-31">
    <w:name w:val="جدول شبك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7-41">
    <w:name w:val="جدول شبك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7-51">
    <w:name w:val="جدول شبك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7-61">
    <w:name w:val="جدول شبك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3Char">
    <w:name w:val="عنوان 3 Char"/>
    <w:basedOn w:val="a2"/>
    <w:link w:val="31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4Char">
    <w:name w:val="عنوان 4 Char"/>
    <w:basedOn w:val="a2"/>
    <w:link w:val="41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5Char">
    <w:name w:val="عنوان 5 Char"/>
    <w:basedOn w:val="a2"/>
    <w:link w:val="51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6Char">
    <w:name w:val="عنوان 6 Char"/>
    <w:basedOn w:val="a2"/>
    <w:link w:val="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7Char">
    <w:name w:val="عنوان 7 Char"/>
    <w:basedOn w:val="a2"/>
    <w:link w:val="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8Char">
    <w:name w:val="عنوان 8 Char"/>
    <w:basedOn w:val="a2"/>
    <w:link w:val="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9Char">
    <w:name w:val="عنوان 9 Char"/>
    <w:basedOn w:val="a2"/>
    <w:link w:val="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">
    <w:name w:val="HTML Acronym"/>
    <w:basedOn w:val="a2"/>
    <w:uiPriority w:val="99"/>
    <w:semiHidden/>
    <w:unhideWhenUsed/>
    <w:rsid w:val="00572222"/>
    <w:rPr>
      <w:sz w:val="22"/>
    </w:rPr>
  </w:style>
  <w:style w:type="paragraph" w:styleId="HTML0">
    <w:name w:val="HTML Address"/>
    <w:basedOn w:val="a1"/>
    <w:link w:val="HTML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2"/>
    <w:link w:val="HTML0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1">
    <w:name w:val="HTML Cite"/>
    <w:basedOn w:val="a2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a2"/>
    <w:uiPriority w:val="99"/>
    <w:semiHidden/>
    <w:unhideWhenUsed/>
    <w:rsid w:val="00572222"/>
    <w:rPr>
      <w:i/>
      <w:iCs/>
      <w:sz w:val="22"/>
    </w:rPr>
  </w:style>
  <w:style w:type="character" w:styleId="HTML2">
    <w:name w:val="HTML Keyboard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3">
    <w:name w:val="HTML Preformatted"/>
    <w:basedOn w:val="a1"/>
    <w:link w:val="HTMLChar0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Char0">
    <w:name w:val="بتنسيق HTML مسبق Char"/>
    <w:basedOn w:val="a2"/>
    <w:link w:val="HTML3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4">
    <w:name w:val="HTML Sample"/>
    <w:basedOn w:val="a2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5">
    <w:name w:val="HTML Typewriter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a2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a2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aff7">
    <w:name w:val="index heading"/>
    <w:basedOn w:val="a1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aff8">
    <w:name w:val="Intense Emphasis"/>
    <w:basedOn w:val="a2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aff9">
    <w:name w:val="Intense Quote"/>
    <w:basedOn w:val="a1"/>
    <w:next w:val="a1"/>
    <w:link w:val="Chard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Chard">
    <w:name w:val="اقتباس مكثف Char"/>
    <w:basedOn w:val="a2"/>
    <w:link w:val="aff9"/>
    <w:uiPriority w:val="30"/>
    <w:semiHidden/>
    <w:rsid w:val="000F51EC"/>
    <w:rPr>
      <w:i/>
      <w:iCs/>
      <w:color w:val="95B511" w:themeColor="accent1" w:themeShade="BF"/>
    </w:rPr>
  </w:style>
  <w:style w:type="character" w:styleId="affa">
    <w:name w:val="Intense Reference"/>
    <w:basedOn w:val="a2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affb">
    <w:name w:val="Light Grid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affc">
    <w:name w:val="Light List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affd">
    <w:name w:val="Light Shading"/>
    <w:basedOn w:val="a3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affe">
    <w:name w:val="line number"/>
    <w:basedOn w:val="a2"/>
    <w:uiPriority w:val="99"/>
    <w:semiHidden/>
    <w:unhideWhenUsed/>
    <w:rsid w:val="00572222"/>
    <w:rPr>
      <w:sz w:val="22"/>
    </w:rPr>
  </w:style>
  <w:style w:type="paragraph" w:styleId="afff">
    <w:name w:val="List"/>
    <w:basedOn w:val="a1"/>
    <w:uiPriority w:val="99"/>
    <w:semiHidden/>
    <w:unhideWhenUsed/>
    <w:rsid w:val="00572222"/>
    <w:pPr>
      <w:ind w:left="360" w:hanging="360"/>
      <w:contextualSpacing/>
    </w:pPr>
  </w:style>
  <w:style w:type="paragraph" w:styleId="25">
    <w:name w:val="List 2"/>
    <w:basedOn w:val="a1"/>
    <w:uiPriority w:val="99"/>
    <w:semiHidden/>
    <w:unhideWhenUsed/>
    <w:rsid w:val="00572222"/>
    <w:pPr>
      <w:ind w:left="720" w:hanging="360"/>
      <w:contextualSpacing/>
    </w:pPr>
  </w:style>
  <w:style w:type="paragraph" w:styleId="34">
    <w:name w:val="List 3"/>
    <w:basedOn w:val="a1"/>
    <w:uiPriority w:val="99"/>
    <w:semiHidden/>
    <w:unhideWhenUsed/>
    <w:rsid w:val="00572222"/>
    <w:pPr>
      <w:ind w:left="1080" w:hanging="360"/>
      <w:contextualSpacing/>
    </w:pPr>
  </w:style>
  <w:style w:type="paragraph" w:styleId="42">
    <w:name w:val="List 4"/>
    <w:basedOn w:val="a1"/>
    <w:uiPriority w:val="99"/>
    <w:semiHidden/>
    <w:unhideWhenUsed/>
    <w:rsid w:val="00572222"/>
    <w:pPr>
      <w:ind w:left="1440" w:hanging="360"/>
      <w:contextualSpacing/>
    </w:pPr>
  </w:style>
  <w:style w:type="paragraph" w:styleId="52">
    <w:name w:val="List 5"/>
    <w:basedOn w:val="a1"/>
    <w:uiPriority w:val="99"/>
    <w:semiHidden/>
    <w:unhideWhenUsed/>
    <w:rsid w:val="00572222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afff0">
    <w:name w:val="List Continue"/>
    <w:basedOn w:val="a1"/>
    <w:uiPriority w:val="99"/>
    <w:semiHidden/>
    <w:unhideWhenUsed/>
    <w:rsid w:val="00572222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semiHidden/>
    <w:unhideWhenUsed/>
    <w:rsid w:val="00572222"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43">
    <w:name w:val="List Continue 4"/>
    <w:basedOn w:val="a1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53">
    <w:name w:val="List Continue 5"/>
    <w:basedOn w:val="a1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afff1">
    <w:name w:val="List Paragraph"/>
    <w:basedOn w:val="a1"/>
    <w:uiPriority w:val="34"/>
    <w:semiHidden/>
    <w:qFormat/>
    <w:rsid w:val="00572222"/>
    <w:pPr>
      <w:ind w:left="720"/>
      <w:contextualSpacing/>
    </w:pPr>
  </w:style>
  <w:style w:type="table" w:customStyle="1" w:styleId="110">
    <w:name w:val="جدول قائم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0">
    <w:name w:val="جدول قائم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1-210">
    <w:name w:val="جدول قائم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1-310">
    <w:name w:val="جدول قائم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1-410">
    <w:name w:val="جدول قائم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1-510">
    <w:name w:val="جدول قائم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1-610">
    <w:name w:val="جدول قائم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211">
    <w:name w:val="جدول قائم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جدول قائم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0">
    <w:name w:val="جدول قائم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0">
    <w:name w:val="جدول قائم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0">
    <w:name w:val="جدول قائم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0">
    <w:name w:val="جدول قائم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0">
    <w:name w:val="جدول قائم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1">
    <w:name w:val="جدول قائم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جدول قائم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3-210">
    <w:name w:val="جدول قائم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3-310">
    <w:name w:val="جدول قائم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3-410">
    <w:name w:val="جدول قائم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3-510">
    <w:name w:val="جدول قائم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3-610">
    <w:name w:val="جدول قائم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411">
    <w:name w:val="جدول قائم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جدول قائم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0">
    <w:name w:val="جدول قائم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0">
    <w:name w:val="جدول قائم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0">
    <w:name w:val="جدول قائم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0">
    <w:name w:val="جدول قائم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0">
    <w:name w:val="جدول قائم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1">
    <w:name w:val="جدول قائمة 5 داكن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جدول قائمة 5 داكن - تمييز 1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جدول قائمة 5 داكن - تمييز 2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جدول قائمة 5 داكن - تمييز 3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جدول قائمة 5 داكن - تمييز 4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جدول قائمة 5 داكن - تمييز 5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جدول قائمة 5 داكن - تمييز 6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0">
    <w:name w:val="جدول قائم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جدول قائم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0">
    <w:name w:val="جدول قائم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0">
    <w:name w:val="جدول قائم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0">
    <w:name w:val="جدول قائم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0">
    <w:name w:val="جدول قائم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0">
    <w:name w:val="جدول قائم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0">
    <w:name w:val="جدول قائم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جدول قائم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جدول قائم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جدول قائم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جدول قائم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جدول قائم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جدول قائم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2">
    <w:name w:val="macro"/>
    <w:link w:val="Chare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Chare">
    <w:name w:val="نص ماكرو Char"/>
    <w:basedOn w:val="a2"/>
    <w:link w:val="afff2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10">
    <w:name w:val="Medium Grid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27">
    <w:name w:val="Medium Grid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12">
    <w:name w:val="Medium Lis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28">
    <w:name w:val="Medium Lis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2">
    <w:name w:val="Medium Shading 1 Accent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2">
    <w:name w:val="Medium Shading 1 Accent 2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2">
    <w:name w:val="Medium Shading 1 Accent 3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2">
    <w:name w:val="Medium Shading 1 Accent 4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2">
    <w:name w:val="Medium Shading 1 Accent 5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2">
    <w:name w:val="Medium Shading 1 Accent 6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2">
    <w:name w:val="Medium Shading 2 Accent 1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2">
    <w:name w:val="Medium Shading 2 Accent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2">
    <w:name w:val="Medium Shading 2 Accent 3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2">
    <w:name w:val="Medium Shading 2 Accent 4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2">
    <w:name w:val="Medium Shading 2 Accent 5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2">
    <w:name w:val="Medium Shading 2 Accent 6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3">
    <w:name w:val="Message Header"/>
    <w:basedOn w:val="a1"/>
    <w:link w:val="Charf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رأس رسالة Char"/>
    <w:basedOn w:val="a2"/>
    <w:link w:val="afff3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afff4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afff5">
    <w:name w:val="Normal (Web)"/>
    <w:basedOn w:val="a1"/>
    <w:uiPriority w:val="99"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afff6">
    <w:name w:val="Normal Indent"/>
    <w:basedOn w:val="a1"/>
    <w:uiPriority w:val="99"/>
    <w:semiHidden/>
    <w:unhideWhenUsed/>
    <w:rsid w:val="00572222"/>
    <w:pPr>
      <w:ind w:left="720"/>
    </w:pPr>
  </w:style>
  <w:style w:type="paragraph" w:styleId="afff7">
    <w:name w:val="Note Heading"/>
    <w:basedOn w:val="a1"/>
    <w:next w:val="a1"/>
    <w:link w:val="Charf0"/>
    <w:uiPriority w:val="99"/>
    <w:semiHidden/>
    <w:unhideWhenUsed/>
    <w:rsid w:val="00572222"/>
    <w:pPr>
      <w:spacing w:after="0" w:line="240" w:lineRule="auto"/>
    </w:pPr>
  </w:style>
  <w:style w:type="character" w:customStyle="1" w:styleId="Charf0">
    <w:name w:val="عنوان ملاحظة Char"/>
    <w:basedOn w:val="a2"/>
    <w:link w:val="afff7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f8">
    <w:name w:val="page number"/>
    <w:basedOn w:val="a2"/>
    <w:uiPriority w:val="99"/>
    <w:semiHidden/>
    <w:unhideWhenUsed/>
    <w:rsid w:val="00572222"/>
    <w:rPr>
      <w:sz w:val="22"/>
    </w:rPr>
  </w:style>
  <w:style w:type="table" w:customStyle="1" w:styleId="111">
    <w:name w:val="جدول عادي 11"/>
    <w:basedOn w:val="a3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2">
    <w:name w:val="جدول عادي 21"/>
    <w:basedOn w:val="a3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2">
    <w:name w:val="جدول عادي 31"/>
    <w:basedOn w:val="a3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2">
    <w:name w:val="جدول عادي 41"/>
    <w:basedOn w:val="a3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2">
    <w:name w:val="جدول عادي 51"/>
    <w:basedOn w:val="a3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9">
    <w:name w:val="Plain Text"/>
    <w:basedOn w:val="a1"/>
    <w:link w:val="Charf1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Charf1">
    <w:name w:val="نص عادي Char"/>
    <w:basedOn w:val="a2"/>
    <w:link w:val="afff9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afffa">
    <w:name w:val="Quote"/>
    <w:basedOn w:val="a1"/>
    <w:next w:val="a1"/>
    <w:link w:val="Charf2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اقتباس Char"/>
    <w:basedOn w:val="a2"/>
    <w:link w:val="afffa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a">
    <w:name w:val="Salutation"/>
    <w:basedOn w:val="a1"/>
    <w:next w:val="a1"/>
    <w:link w:val="Charf3"/>
    <w:uiPriority w:val="5"/>
    <w:qFormat/>
    <w:rsid w:val="002F22D1"/>
  </w:style>
  <w:style w:type="character" w:customStyle="1" w:styleId="Charf3">
    <w:name w:val="تحية Char"/>
    <w:basedOn w:val="a2"/>
    <w:link w:val="aa"/>
    <w:uiPriority w:val="5"/>
    <w:rsid w:val="002F22D1"/>
    <w:rPr>
      <w:rFonts w:cs="Tahoma"/>
      <w:color w:val="auto"/>
    </w:rPr>
  </w:style>
  <w:style w:type="paragraph" w:styleId="ac">
    <w:name w:val="Signature"/>
    <w:basedOn w:val="a1"/>
    <w:next w:val="a1"/>
    <w:link w:val="Charf4"/>
    <w:uiPriority w:val="7"/>
    <w:qFormat/>
    <w:rsid w:val="002F22D1"/>
    <w:pPr>
      <w:contextualSpacing/>
    </w:pPr>
  </w:style>
  <w:style w:type="character" w:customStyle="1" w:styleId="Charf4">
    <w:name w:val="توقيع Char"/>
    <w:basedOn w:val="a2"/>
    <w:link w:val="ac"/>
    <w:uiPriority w:val="7"/>
    <w:rsid w:val="002F22D1"/>
    <w:rPr>
      <w:rFonts w:cs="Tahoma"/>
      <w:color w:val="auto"/>
    </w:rPr>
  </w:style>
  <w:style w:type="character" w:styleId="afffb">
    <w:name w:val="Strong"/>
    <w:basedOn w:val="a2"/>
    <w:uiPriority w:val="19"/>
    <w:semiHidden/>
    <w:qFormat/>
    <w:rsid w:val="00572222"/>
    <w:rPr>
      <w:b/>
      <w:bCs/>
      <w:sz w:val="22"/>
    </w:rPr>
  </w:style>
  <w:style w:type="paragraph" w:styleId="afffc">
    <w:name w:val="Subtitle"/>
    <w:basedOn w:val="a1"/>
    <w:next w:val="a1"/>
    <w:link w:val="Charf5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Charf5">
    <w:name w:val="عنوان فرعي Char"/>
    <w:basedOn w:val="a2"/>
    <w:link w:val="afffc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afffd">
    <w:name w:val="Subtle Emphasis"/>
    <w:basedOn w:val="a2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afffe">
    <w:name w:val="Subtle Reference"/>
    <w:basedOn w:val="a2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14">
    <w:name w:val="Table 3D effects 1"/>
    <w:basedOn w:val="a3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3D effects 2"/>
    <w:basedOn w:val="a3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3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lassic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3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olorful 1"/>
    <w:basedOn w:val="a3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3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3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olumns 1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umns 2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olumns 4"/>
    <w:basedOn w:val="a3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4">
    <w:name w:val="Table Columns 5"/>
    <w:basedOn w:val="a3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">
    <w:name w:val="Table Contemporary"/>
    <w:basedOn w:val="a3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0">
    <w:name w:val="Table Elegant"/>
    <w:basedOn w:val="a3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Grid 1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Grid 2"/>
    <w:basedOn w:val="a3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3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3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9">
    <w:name w:val="شبكة جدول فاتح1"/>
    <w:basedOn w:val="a3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a">
    <w:name w:val="Table List 1"/>
    <w:basedOn w:val="a3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List 2"/>
    <w:basedOn w:val="a3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List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List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6">
    <w:name w:val="Table List 5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3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3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3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1">
    <w:name w:val="table of authorities"/>
    <w:basedOn w:val="a1"/>
    <w:next w:val="a1"/>
    <w:uiPriority w:val="99"/>
    <w:semiHidden/>
    <w:unhideWhenUsed/>
    <w:rsid w:val="00572222"/>
    <w:pPr>
      <w:spacing w:after="0"/>
      <w:ind w:left="220" w:hanging="220"/>
    </w:pPr>
  </w:style>
  <w:style w:type="paragraph" w:styleId="affff2">
    <w:name w:val="table of figures"/>
    <w:basedOn w:val="a1"/>
    <w:next w:val="a1"/>
    <w:uiPriority w:val="99"/>
    <w:semiHidden/>
    <w:unhideWhenUsed/>
    <w:rsid w:val="00572222"/>
    <w:pPr>
      <w:spacing w:after="0"/>
    </w:pPr>
  </w:style>
  <w:style w:type="table" w:styleId="affff3">
    <w:name w:val="Table Professional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imple 2"/>
    <w:basedOn w:val="a3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3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Theme"/>
    <w:basedOn w:val="a3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d">
    <w:name w:val="Table Web 1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Web 2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Web 3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5">
    <w:name w:val="Title"/>
    <w:basedOn w:val="a1"/>
    <w:next w:val="a1"/>
    <w:link w:val="Charf6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العنوان Char"/>
    <w:basedOn w:val="a2"/>
    <w:link w:val="affff5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affff6">
    <w:name w:val="toa heading"/>
    <w:basedOn w:val="a1"/>
    <w:next w:val="a1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e">
    <w:name w:val="toc 1"/>
    <w:basedOn w:val="a1"/>
    <w:next w:val="a1"/>
    <w:autoRedefine/>
    <w:uiPriority w:val="39"/>
    <w:semiHidden/>
    <w:unhideWhenUsed/>
    <w:rsid w:val="00572222"/>
    <w:pPr>
      <w:spacing w:after="100"/>
    </w:pPr>
  </w:style>
  <w:style w:type="paragraph" w:styleId="2f3">
    <w:name w:val="toc 2"/>
    <w:basedOn w:val="a1"/>
    <w:next w:val="a1"/>
    <w:autoRedefine/>
    <w:uiPriority w:val="39"/>
    <w:semiHidden/>
    <w:unhideWhenUsed/>
    <w:rsid w:val="00572222"/>
    <w:pPr>
      <w:spacing w:after="100"/>
      <w:ind w:left="220"/>
    </w:pPr>
  </w:style>
  <w:style w:type="paragraph" w:styleId="3f">
    <w:name w:val="toc 3"/>
    <w:basedOn w:val="a1"/>
    <w:next w:val="a1"/>
    <w:autoRedefine/>
    <w:uiPriority w:val="39"/>
    <w:semiHidden/>
    <w:unhideWhenUsed/>
    <w:rsid w:val="00572222"/>
    <w:pPr>
      <w:spacing w:after="100"/>
      <w:ind w:left="440"/>
    </w:pPr>
  </w:style>
  <w:style w:type="paragraph" w:styleId="48">
    <w:name w:val="toc 4"/>
    <w:basedOn w:val="a1"/>
    <w:next w:val="a1"/>
    <w:autoRedefine/>
    <w:uiPriority w:val="39"/>
    <w:semiHidden/>
    <w:unhideWhenUsed/>
    <w:rsid w:val="00572222"/>
    <w:pPr>
      <w:spacing w:after="100"/>
      <w:ind w:left="660"/>
    </w:pPr>
  </w:style>
  <w:style w:type="paragraph" w:styleId="57">
    <w:name w:val="toc 5"/>
    <w:basedOn w:val="a1"/>
    <w:next w:val="a1"/>
    <w:autoRedefine/>
    <w:uiPriority w:val="39"/>
    <w:semiHidden/>
    <w:unhideWhenUsed/>
    <w:rsid w:val="00572222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572222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572222"/>
    <w:pPr>
      <w:spacing w:after="100"/>
      <w:ind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572222"/>
    <w:pPr>
      <w:spacing w:after="100"/>
      <w:ind w:left="1540"/>
    </w:pPr>
  </w:style>
  <w:style w:type="paragraph" w:styleId="90">
    <w:name w:val="toc 9"/>
    <w:basedOn w:val="a1"/>
    <w:next w:val="a1"/>
    <w:autoRedefine/>
    <w:uiPriority w:val="39"/>
    <w:semiHidden/>
    <w:unhideWhenUsed/>
    <w:rsid w:val="00572222"/>
    <w:pPr>
      <w:spacing w:after="100"/>
      <w:ind w:left="1760"/>
    </w:pPr>
  </w:style>
  <w:style w:type="paragraph" w:styleId="affff7">
    <w:name w:val="TOC Heading"/>
    <w:basedOn w:val="1"/>
    <w:next w:val="a1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47\AppData\Roaming\Microsoft\Templates\&#1608;&#1585;&#1602;&#1577;%20&#1584;&#1575;&#1578;%20&#1585;&#1571;&#1587;&#1610;&#1577;%20&#1576;&#1603;&#1576;&#1587;&#1608;&#1604;&#1575;&#1578;%20&#1593;&#1589;&#1585;&#1610;&#1577;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3057246-DBFF-4218-9E8A-B753C150B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D5A2EC-C255-4EF3-BCD3-E7B35A5ACA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ورقة ذات رأسية بكبسولات عصرية.dotx</Template>
  <TotalTime>0</TotalTime>
  <Pages>1</Pages>
  <Words>955</Words>
  <Characters>5447</Characters>
  <Application>Microsoft Office Word</Application>
  <DocSecurity>0</DocSecurity>
  <Lines>45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2021-03-29T19:28:00Z</dcterms:created>
  <dcterms:modified xsi:type="dcterms:W3CDTF">2021-03-29T19:28:00Z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